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531"/>
        <w:tblW w:w="9464" w:type="dxa"/>
        <w:tblLook w:val="04A0" w:firstRow="1" w:lastRow="0" w:firstColumn="1" w:lastColumn="0" w:noHBand="0" w:noVBand="1"/>
      </w:tblPr>
      <w:tblGrid>
        <w:gridCol w:w="9464"/>
      </w:tblGrid>
      <w:tr w:rsidR="00C70308" w:rsidRPr="003C543E" w:rsidTr="00223609">
        <w:trPr>
          <w:trHeight w:val="20"/>
        </w:trPr>
        <w:tc>
          <w:tcPr>
            <w:tcW w:w="9464" w:type="dxa"/>
            <w:shd w:val="clear" w:color="auto" w:fill="auto"/>
          </w:tcPr>
          <w:p w:rsidR="00C70308" w:rsidRPr="003C543E" w:rsidRDefault="00C70308" w:rsidP="00223609">
            <w:pPr>
              <w:ind w:left="0" w:firstLine="0"/>
              <w:jc w:val="center"/>
              <w:rPr>
                <w:rFonts w:eastAsia="Calibri"/>
                <w:b/>
                <w:szCs w:val="28"/>
              </w:rPr>
            </w:pPr>
            <w:r w:rsidRPr="003C543E">
              <w:rPr>
                <w:rFonts w:eastAsia="Calibri"/>
                <w:b/>
                <w:szCs w:val="28"/>
              </w:rPr>
              <w:t>РЕСПУБЛИКА ДАГЕСТАН</w:t>
            </w:r>
          </w:p>
        </w:tc>
      </w:tr>
      <w:tr w:rsidR="00C70308" w:rsidRPr="003C543E" w:rsidTr="00223609">
        <w:trPr>
          <w:trHeight w:val="20"/>
        </w:trPr>
        <w:tc>
          <w:tcPr>
            <w:tcW w:w="9464" w:type="dxa"/>
            <w:shd w:val="clear" w:color="auto" w:fill="auto"/>
            <w:vAlign w:val="center"/>
          </w:tcPr>
          <w:p w:rsidR="00C70308" w:rsidRPr="003C543E" w:rsidRDefault="00C70308" w:rsidP="00223609">
            <w:pPr>
              <w:ind w:left="0" w:firstLine="0"/>
              <w:jc w:val="center"/>
              <w:rPr>
                <w:rFonts w:eastAsia="Calibri"/>
                <w:b/>
                <w:szCs w:val="28"/>
              </w:rPr>
            </w:pPr>
          </w:p>
        </w:tc>
      </w:tr>
      <w:tr w:rsidR="00C70308" w:rsidRPr="003C543E" w:rsidTr="00223609">
        <w:trPr>
          <w:trHeight w:val="20"/>
        </w:trPr>
        <w:tc>
          <w:tcPr>
            <w:tcW w:w="9464" w:type="dxa"/>
            <w:shd w:val="clear" w:color="auto" w:fill="auto"/>
          </w:tcPr>
          <w:p w:rsidR="00C70308" w:rsidRPr="003C543E" w:rsidRDefault="00C70308" w:rsidP="00223609">
            <w:pPr>
              <w:ind w:left="0" w:firstLine="0"/>
              <w:jc w:val="center"/>
              <w:rPr>
                <w:rFonts w:eastAsia="Calibri"/>
                <w:b/>
                <w:szCs w:val="28"/>
              </w:rPr>
            </w:pPr>
            <w:r w:rsidRPr="003C543E">
              <w:rPr>
                <w:rFonts w:eastAsia="Calibri"/>
                <w:b/>
                <w:szCs w:val="28"/>
              </w:rPr>
              <w:t>АДМИНИСТРАЦИЯ</w:t>
            </w:r>
          </w:p>
        </w:tc>
      </w:tr>
      <w:tr w:rsidR="00C70308" w:rsidRPr="003C543E" w:rsidTr="00223609">
        <w:trPr>
          <w:trHeight w:val="20"/>
        </w:trPr>
        <w:tc>
          <w:tcPr>
            <w:tcW w:w="9464" w:type="dxa"/>
            <w:shd w:val="clear" w:color="auto" w:fill="auto"/>
          </w:tcPr>
          <w:p w:rsidR="00C70308" w:rsidRPr="003C543E" w:rsidRDefault="00C70308" w:rsidP="00223609">
            <w:pPr>
              <w:ind w:left="0" w:firstLine="0"/>
              <w:jc w:val="center"/>
              <w:rPr>
                <w:rFonts w:eastAsia="Calibri"/>
                <w:b/>
                <w:szCs w:val="28"/>
              </w:rPr>
            </w:pPr>
            <w:r w:rsidRPr="003C543E">
              <w:rPr>
                <w:rFonts w:eastAsia="Calibri"/>
                <w:b/>
                <w:szCs w:val="28"/>
              </w:rPr>
              <w:t>МУНИЦИПАЛЬНОГО ОБРАЗОВАНИЯ</w:t>
            </w:r>
          </w:p>
        </w:tc>
      </w:tr>
      <w:tr w:rsidR="00C70308" w:rsidRPr="003C543E" w:rsidTr="00223609">
        <w:trPr>
          <w:trHeight w:val="20"/>
        </w:trPr>
        <w:tc>
          <w:tcPr>
            <w:tcW w:w="9464" w:type="dxa"/>
            <w:shd w:val="clear" w:color="auto" w:fill="auto"/>
          </w:tcPr>
          <w:p w:rsidR="00C70308" w:rsidRPr="003C543E" w:rsidRDefault="00C70308" w:rsidP="00223609">
            <w:pPr>
              <w:ind w:left="0" w:firstLine="0"/>
              <w:jc w:val="center"/>
              <w:rPr>
                <w:rFonts w:eastAsia="Calibri"/>
                <w:b/>
                <w:szCs w:val="28"/>
              </w:rPr>
            </w:pPr>
            <w:r w:rsidRPr="003C543E">
              <w:rPr>
                <w:rFonts w:eastAsia="Calibri"/>
                <w:b/>
                <w:szCs w:val="28"/>
              </w:rPr>
              <w:t>«ГУНИБСКИЙ РАЙОН»</w:t>
            </w:r>
          </w:p>
        </w:tc>
      </w:tr>
      <w:tr w:rsidR="00C70308" w:rsidRPr="003C543E" w:rsidTr="00223609">
        <w:trPr>
          <w:trHeight w:val="20"/>
        </w:trPr>
        <w:tc>
          <w:tcPr>
            <w:tcW w:w="9464" w:type="dxa"/>
            <w:shd w:val="clear" w:color="auto" w:fill="auto"/>
            <w:vAlign w:val="center"/>
          </w:tcPr>
          <w:p w:rsidR="00C70308" w:rsidRPr="003C543E" w:rsidRDefault="00C70308" w:rsidP="00223609">
            <w:pPr>
              <w:ind w:left="0" w:firstLine="0"/>
              <w:jc w:val="center"/>
              <w:rPr>
                <w:rFonts w:eastAsia="Calibri"/>
                <w:b/>
                <w:noProof/>
                <w:szCs w:val="28"/>
                <w:lang w:eastAsia="ru-RU"/>
              </w:rPr>
            </w:pPr>
          </w:p>
        </w:tc>
      </w:tr>
      <w:tr w:rsidR="00C70308" w:rsidRPr="004666D4" w:rsidTr="00223609">
        <w:trPr>
          <w:trHeight w:val="20"/>
        </w:trPr>
        <w:tc>
          <w:tcPr>
            <w:tcW w:w="9464" w:type="dxa"/>
            <w:shd w:val="clear" w:color="auto" w:fill="auto"/>
          </w:tcPr>
          <w:p w:rsidR="00C70308" w:rsidRPr="003C543E" w:rsidRDefault="00C70308" w:rsidP="00223609">
            <w:pPr>
              <w:ind w:left="0" w:firstLine="0"/>
              <w:jc w:val="center"/>
              <w:rPr>
                <w:rFonts w:eastAsia="Calibri"/>
                <w:sz w:val="18"/>
                <w:szCs w:val="28"/>
                <w:lang w:val="ru-RU"/>
              </w:rPr>
            </w:pPr>
            <w:r w:rsidRPr="003C543E">
              <w:rPr>
                <w:rFonts w:eastAsia="Calibri"/>
                <w:sz w:val="18"/>
                <w:szCs w:val="28"/>
                <w:lang w:val="ru-RU"/>
              </w:rPr>
              <w:t>368340, РД, Гунибский район, с. Гуниб, пл. Шамиля, 1. тел./факс 8(87258)22-2-45. г. Махачкала тел./факс 67-27-36</w:t>
            </w:r>
          </w:p>
        </w:tc>
      </w:tr>
      <w:tr w:rsidR="00C70308" w:rsidRPr="003C543E" w:rsidTr="00223609">
        <w:trPr>
          <w:trHeight w:val="20"/>
        </w:trPr>
        <w:tc>
          <w:tcPr>
            <w:tcW w:w="9464" w:type="dxa"/>
            <w:tcBorders>
              <w:bottom w:val="thickThinSmallGap" w:sz="24" w:space="0" w:color="auto"/>
            </w:tcBorders>
            <w:shd w:val="clear" w:color="auto" w:fill="auto"/>
          </w:tcPr>
          <w:p w:rsidR="00C70308" w:rsidRPr="003C543E" w:rsidRDefault="0044104D" w:rsidP="00223609">
            <w:pPr>
              <w:ind w:left="0" w:firstLine="0"/>
              <w:jc w:val="center"/>
              <w:rPr>
                <w:rFonts w:eastAsia="Calibri"/>
                <w:sz w:val="18"/>
                <w:szCs w:val="28"/>
              </w:rPr>
            </w:pPr>
            <w:hyperlink r:id="rId5" w:history="1">
              <w:r w:rsidR="00C70308" w:rsidRPr="003C543E">
                <w:rPr>
                  <w:rStyle w:val="a4"/>
                  <w:rFonts w:eastAsia="Calibri"/>
                  <w:color w:val="000000"/>
                  <w:sz w:val="18"/>
                  <w:szCs w:val="28"/>
                </w:rPr>
                <w:t>www.gunib.ru</w:t>
              </w:r>
            </w:hyperlink>
            <w:r w:rsidR="00C70308" w:rsidRPr="003C543E">
              <w:rPr>
                <w:rFonts w:eastAsia="Calibri"/>
                <w:sz w:val="18"/>
                <w:szCs w:val="28"/>
              </w:rPr>
              <w:t xml:space="preserve"> E-mail: mo_gunib@mail.ru</w:t>
            </w:r>
          </w:p>
        </w:tc>
      </w:tr>
      <w:tr w:rsidR="00C70308" w:rsidRPr="00A63DC7" w:rsidTr="00223609">
        <w:trPr>
          <w:trHeight w:val="20"/>
        </w:trPr>
        <w:tc>
          <w:tcPr>
            <w:tcW w:w="9464" w:type="dxa"/>
            <w:tcBorders>
              <w:top w:val="thickThinSmallGap" w:sz="24" w:space="0" w:color="auto"/>
            </w:tcBorders>
            <w:shd w:val="clear" w:color="auto" w:fill="auto"/>
            <w:vAlign w:val="center"/>
          </w:tcPr>
          <w:p w:rsidR="00C70308" w:rsidRPr="003C543E" w:rsidRDefault="00C70308" w:rsidP="00223609">
            <w:pPr>
              <w:pStyle w:val="20"/>
              <w:shd w:val="clear" w:color="auto" w:fill="auto"/>
              <w:spacing w:before="0" w:after="0" w:line="280" w:lineRule="exact"/>
              <w:rPr>
                <w:rFonts w:eastAsia="Calibri"/>
                <w:lang w:val="en-US"/>
              </w:rPr>
            </w:pPr>
          </w:p>
        </w:tc>
      </w:tr>
      <w:tr w:rsidR="00C70308" w:rsidRPr="003C543E" w:rsidTr="00223609">
        <w:trPr>
          <w:trHeight w:val="20"/>
        </w:trPr>
        <w:tc>
          <w:tcPr>
            <w:tcW w:w="9464" w:type="dxa"/>
            <w:shd w:val="clear" w:color="auto" w:fill="auto"/>
            <w:vAlign w:val="center"/>
          </w:tcPr>
          <w:p w:rsidR="00C70308" w:rsidRPr="006B7F97" w:rsidRDefault="00C70308" w:rsidP="00223609">
            <w:pPr>
              <w:pStyle w:val="20"/>
              <w:shd w:val="clear" w:color="auto" w:fill="auto"/>
              <w:spacing w:before="0" w:after="0" w:line="280" w:lineRule="exact"/>
              <w:ind w:right="-74"/>
              <w:rPr>
                <w:rFonts w:eastAsia="Calibri"/>
                <w:b/>
                <w:spacing w:val="30"/>
              </w:rPr>
            </w:pPr>
            <w:r w:rsidRPr="003C543E">
              <w:rPr>
                <w:rFonts w:eastAsia="Calibri"/>
                <w:b/>
                <w:spacing w:val="60"/>
              </w:rPr>
              <w:t>ПОСТАНОВЛЕНИЕ</w:t>
            </w:r>
            <w:r w:rsidR="00F823B9">
              <w:rPr>
                <w:rFonts w:eastAsia="Calibri"/>
                <w:b/>
                <w:spacing w:val="60"/>
              </w:rPr>
              <w:t xml:space="preserve"> </w:t>
            </w:r>
            <w:r w:rsidRPr="003C543E">
              <w:rPr>
                <w:rFonts w:eastAsia="Calibri"/>
                <w:b/>
                <w:spacing w:val="30"/>
              </w:rPr>
              <w:t>№</w:t>
            </w:r>
            <w:r w:rsidRPr="003C543E">
              <w:rPr>
                <w:rFonts w:eastAsia="Calibri"/>
                <w:b/>
                <w:spacing w:val="30"/>
                <w:lang w:val="en-US"/>
              </w:rPr>
              <w:t xml:space="preserve"> </w:t>
            </w:r>
            <w:r w:rsidR="006B7F97">
              <w:rPr>
                <w:rFonts w:eastAsia="Calibri"/>
                <w:b/>
                <w:spacing w:val="30"/>
              </w:rPr>
              <w:t>99</w:t>
            </w:r>
          </w:p>
        </w:tc>
      </w:tr>
      <w:tr w:rsidR="00C70308" w:rsidRPr="003C543E" w:rsidTr="00223609">
        <w:trPr>
          <w:trHeight w:val="20"/>
        </w:trPr>
        <w:tc>
          <w:tcPr>
            <w:tcW w:w="9464" w:type="dxa"/>
            <w:shd w:val="clear" w:color="auto" w:fill="auto"/>
            <w:vAlign w:val="center"/>
          </w:tcPr>
          <w:p w:rsidR="00C70308" w:rsidRPr="003C543E" w:rsidRDefault="00C70308" w:rsidP="00223609">
            <w:pPr>
              <w:pStyle w:val="20"/>
              <w:shd w:val="clear" w:color="auto" w:fill="auto"/>
              <w:spacing w:before="0" w:after="0" w:line="280" w:lineRule="exact"/>
              <w:ind w:right="-74"/>
              <w:rPr>
                <w:rFonts w:eastAsia="Calibri"/>
                <w:b/>
              </w:rPr>
            </w:pPr>
            <w:r w:rsidRPr="003C543E">
              <w:rPr>
                <w:rFonts w:eastAsia="Calibri"/>
                <w:b/>
              </w:rPr>
              <w:t xml:space="preserve">от </w:t>
            </w:r>
            <w:r w:rsidR="00AC0FA2" w:rsidRPr="003C543E">
              <w:rPr>
                <w:rFonts w:eastAsia="Calibri"/>
                <w:b/>
                <w:color w:val="002060"/>
              </w:rPr>
              <w:t>3</w:t>
            </w:r>
            <w:r w:rsidR="006B7F97">
              <w:rPr>
                <w:rFonts w:eastAsia="Calibri"/>
                <w:b/>
                <w:color w:val="002060"/>
              </w:rPr>
              <w:t>1</w:t>
            </w:r>
            <w:r w:rsidR="00AC0FA2" w:rsidRPr="003C543E">
              <w:rPr>
                <w:rFonts w:eastAsia="Calibri"/>
                <w:b/>
                <w:color w:val="002060"/>
              </w:rPr>
              <w:t xml:space="preserve"> ма</w:t>
            </w:r>
            <w:r w:rsidRPr="003C543E">
              <w:rPr>
                <w:rFonts w:eastAsia="Calibri"/>
                <w:b/>
                <w:color w:val="002060"/>
              </w:rPr>
              <w:t>я 2024 г.</w:t>
            </w:r>
          </w:p>
        </w:tc>
      </w:tr>
      <w:tr w:rsidR="00F823B9" w:rsidRPr="003C543E" w:rsidTr="00223609">
        <w:trPr>
          <w:trHeight w:val="20"/>
        </w:trPr>
        <w:tc>
          <w:tcPr>
            <w:tcW w:w="9464" w:type="dxa"/>
            <w:shd w:val="clear" w:color="auto" w:fill="auto"/>
            <w:vAlign w:val="center"/>
          </w:tcPr>
          <w:p w:rsidR="00F823B9" w:rsidRPr="003C543E" w:rsidRDefault="00F823B9" w:rsidP="00223609">
            <w:pPr>
              <w:pStyle w:val="20"/>
              <w:shd w:val="clear" w:color="auto" w:fill="auto"/>
              <w:spacing w:before="0" w:after="0" w:line="280" w:lineRule="exact"/>
              <w:ind w:right="-74"/>
              <w:rPr>
                <w:rFonts w:eastAsia="Calibri"/>
                <w:b/>
              </w:rPr>
            </w:pPr>
          </w:p>
        </w:tc>
      </w:tr>
      <w:tr w:rsidR="00F823B9" w:rsidRPr="002A5999" w:rsidTr="00223609">
        <w:trPr>
          <w:trHeight w:val="20"/>
        </w:trPr>
        <w:tc>
          <w:tcPr>
            <w:tcW w:w="9464" w:type="dxa"/>
            <w:shd w:val="clear" w:color="auto" w:fill="auto"/>
            <w:vAlign w:val="center"/>
          </w:tcPr>
          <w:p w:rsidR="00F823B9" w:rsidRPr="00F823B9" w:rsidRDefault="00F823B9" w:rsidP="00223609">
            <w:pPr>
              <w:spacing w:after="0"/>
              <w:ind w:left="0" w:right="-173" w:firstLine="0"/>
              <w:jc w:val="center"/>
              <w:rPr>
                <w:b/>
                <w:color w:val="auto"/>
                <w:lang w:val="ru-RU"/>
              </w:rPr>
            </w:pPr>
            <w:r w:rsidRPr="001E0A77">
              <w:rPr>
                <w:b/>
                <w:color w:val="auto"/>
                <w:lang w:val="ru-RU"/>
              </w:rPr>
              <w:t xml:space="preserve">Об утверждении Устава муниципального </w:t>
            </w:r>
            <w:r>
              <w:rPr>
                <w:b/>
                <w:color w:val="auto"/>
                <w:lang w:val="ru-RU"/>
              </w:rPr>
              <w:t xml:space="preserve">казенного </w:t>
            </w:r>
            <w:r w:rsidRPr="001E0A77">
              <w:rPr>
                <w:b/>
                <w:color w:val="auto"/>
                <w:lang w:val="ru-RU"/>
              </w:rPr>
              <w:t>общеобразовательного учреждения «Мегебская средняя общеобразовательная школа им. М.Ю. Гамзатова»</w:t>
            </w:r>
          </w:p>
        </w:tc>
      </w:tr>
      <w:tr w:rsidR="002A5999" w:rsidRPr="002A5999" w:rsidTr="00223609">
        <w:trPr>
          <w:trHeight w:val="20"/>
        </w:trPr>
        <w:tc>
          <w:tcPr>
            <w:tcW w:w="9464" w:type="dxa"/>
            <w:shd w:val="clear" w:color="auto" w:fill="auto"/>
            <w:vAlign w:val="center"/>
          </w:tcPr>
          <w:p w:rsidR="002A5999" w:rsidRPr="001E0A77" w:rsidRDefault="002A5999" w:rsidP="00223609">
            <w:pPr>
              <w:spacing w:after="0"/>
              <w:ind w:left="0" w:right="-173" w:firstLine="0"/>
              <w:jc w:val="center"/>
              <w:rPr>
                <w:b/>
                <w:color w:val="auto"/>
                <w:lang w:val="ru-RU"/>
              </w:rPr>
            </w:pPr>
          </w:p>
        </w:tc>
      </w:tr>
    </w:tbl>
    <w:p w:rsidR="007154A8" w:rsidRPr="00F823B9" w:rsidRDefault="00606B1C" w:rsidP="002A5999">
      <w:pPr>
        <w:spacing w:after="0" w:line="240" w:lineRule="auto"/>
        <w:ind w:left="0" w:right="25" w:firstLine="709"/>
        <w:rPr>
          <w:szCs w:val="28"/>
          <w:lang w:val="ru-RU"/>
        </w:rPr>
      </w:pPr>
      <w:r w:rsidRPr="00F823B9">
        <w:rPr>
          <w:szCs w:val="28"/>
          <w:lang w:val="ru-RU"/>
        </w:rPr>
        <w:t>В соответствии с Федеральным законом от 08.05.2010 г. № 83-ФЗ «О</w:t>
      </w:r>
      <w:r w:rsidR="0040234D">
        <w:rPr>
          <w:szCs w:val="28"/>
          <w:lang w:val="ru-RU"/>
        </w:rPr>
        <w:t> </w:t>
      </w:r>
      <w:r w:rsidRPr="00F823B9">
        <w:rPr>
          <w:szCs w:val="28"/>
          <w:lang w:val="ru-RU"/>
        </w:rPr>
        <w:t xml:space="preserve">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Федеральным законом от 12.01.1996 г. № 7-ФЗ «О некоммерческих организациях», в связи </w:t>
      </w:r>
      <w:r w:rsidR="00443EEB" w:rsidRPr="00F823B9">
        <w:rPr>
          <w:szCs w:val="28"/>
          <w:lang w:val="ru-RU"/>
        </w:rPr>
        <w:t>с реорганизацией муниципального казенного общеобразовательного учреждения «Мегебская средняя общеобразовательная школа им. М.Ю. Гамзатова» в форме присоединения к нему муниципального казенного дошкольного общеобразовательного учреждения «Детский сад №10» с.Мегеб</w:t>
      </w:r>
      <w:r w:rsidRPr="00F823B9">
        <w:rPr>
          <w:szCs w:val="28"/>
          <w:lang w:val="ru-RU"/>
        </w:rPr>
        <w:t>,</w:t>
      </w:r>
      <w:r w:rsidR="00F823B9">
        <w:rPr>
          <w:szCs w:val="28"/>
          <w:lang w:val="ru-RU"/>
        </w:rPr>
        <w:t xml:space="preserve"> </w:t>
      </w:r>
      <w:r w:rsidRPr="00F823B9">
        <w:rPr>
          <w:szCs w:val="28"/>
          <w:lang w:val="ru-RU"/>
        </w:rPr>
        <w:t>постановлением</w:t>
      </w:r>
      <w:r w:rsidR="00F823B9">
        <w:rPr>
          <w:szCs w:val="28"/>
          <w:lang w:val="ru-RU"/>
        </w:rPr>
        <w:t xml:space="preserve"> </w:t>
      </w:r>
      <w:r w:rsidRPr="00F823B9">
        <w:rPr>
          <w:szCs w:val="28"/>
          <w:lang w:val="ru-RU"/>
        </w:rPr>
        <w:t>админист</w:t>
      </w:r>
      <w:r w:rsidR="00C75C16" w:rsidRPr="00F823B9">
        <w:rPr>
          <w:szCs w:val="28"/>
          <w:lang w:val="ru-RU"/>
        </w:rPr>
        <w:t>рации</w:t>
      </w:r>
      <w:r w:rsidR="00F823B9">
        <w:rPr>
          <w:szCs w:val="28"/>
          <w:lang w:val="ru-RU"/>
        </w:rPr>
        <w:t xml:space="preserve"> </w:t>
      </w:r>
      <w:r w:rsidR="00C75C16" w:rsidRPr="00F823B9">
        <w:rPr>
          <w:szCs w:val="28"/>
          <w:lang w:val="ru-RU"/>
        </w:rPr>
        <w:t>МО «Гунибский район»</w:t>
      </w:r>
      <w:r w:rsidR="00F823B9">
        <w:rPr>
          <w:szCs w:val="28"/>
          <w:lang w:val="ru-RU"/>
        </w:rPr>
        <w:t xml:space="preserve"> </w:t>
      </w:r>
      <w:r w:rsidR="00C75C16" w:rsidRPr="00F823B9">
        <w:rPr>
          <w:szCs w:val="28"/>
          <w:lang w:val="ru-RU"/>
        </w:rPr>
        <w:t>от</w:t>
      </w:r>
      <w:r w:rsidR="006B7F97" w:rsidRPr="00F823B9">
        <w:rPr>
          <w:szCs w:val="28"/>
          <w:lang w:val="ru-RU"/>
        </w:rPr>
        <w:t xml:space="preserve"> </w:t>
      </w:r>
      <w:r w:rsidR="00C75C16" w:rsidRPr="00F823B9">
        <w:rPr>
          <w:szCs w:val="28"/>
          <w:lang w:val="ru-RU"/>
        </w:rPr>
        <w:t>17</w:t>
      </w:r>
      <w:r w:rsidR="00BD1B8B">
        <w:rPr>
          <w:szCs w:val="28"/>
          <w:lang w:val="ru-RU"/>
        </w:rPr>
        <w:t>.01.</w:t>
      </w:r>
      <w:r w:rsidR="00C75C16" w:rsidRPr="00F823B9">
        <w:rPr>
          <w:szCs w:val="28"/>
          <w:lang w:val="ru-RU"/>
        </w:rPr>
        <w:t>2024 г. №</w:t>
      </w:r>
      <w:r w:rsidR="0040234D">
        <w:rPr>
          <w:szCs w:val="28"/>
          <w:lang w:val="ru-RU"/>
        </w:rPr>
        <w:t> </w:t>
      </w:r>
      <w:r w:rsidR="00C75C16" w:rsidRPr="00F823B9">
        <w:rPr>
          <w:szCs w:val="28"/>
          <w:lang w:val="ru-RU"/>
        </w:rPr>
        <w:t>8</w:t>
      </w:r>
      <w:r w:rsidRPr="00F823B9">
        <w:rPr>
          <w:szCs w:val="28"/>
          <w:lang w:val="ru-RU"/>
        </w:rPr>
        <w:t xml:space="preserve"> «</w:t>
      </w:r>
      <w:r w:rsidR="00C75C16" w:rsidRPr="00F823B9">
        <w:rPr>
          <w:szCs w:val="28"/>
          <w:lang w:val="ru-RU"/>
        </w:rPr>
        <w:t>О реорганизации муниципального казенного общеобразовательного учреждения «Мегебская средняя общеобразовательная школа им. М.Ю.</w:t>
      </w:r>
      <w:r w:rsidR="0040234D">
        <w:rPr>
          <w:szCs w:val="28"/>
          <w:lang w:val="ru-RU"/>
        </w:rPr>
        <w:t> </w:t>
      </w:r>
      <w:r w:rsidR="00C75C16" w:rsidRPr="00F823B9">
        <w:rPr>
          <w:szCs w:val="28"/>
          <w:lang w:val="ru-RU"/>
        </w:rPr>
        <w:t>Гамзатова» в форме присоединения к нему муниципального казенного дошкольного общеобразовательного учреждения «Детский сад №10» с.Мегеб</w:t>
      </w:r>
      <w:r w:rsidRPr="00F823B9">
        <w:rPr>
          <w:szCs w:val="28"/>
          <w:lang w:val="ru-RU"/>
        </w:rPr>
        <w:t>, администрация МО «Гунибский район» постановляет:</w:t>
      </w:r>
    </w:p>
    <w:p w:rsidR="00E123D4" w:rsidRPr="00F823B9" w:rsidRDefault="00E123D4" w:rsidP="002A5999">
      <w:pPr>
        <w:spacing w:after="0" w:line="240" w:lineRule="auto"/>
        <w:ind w:left="0" w:right="25" w:firstLine="709"/>
        <w:rPr>
          <w:szCs w:val="28"/>
          <w:lang w:val="ru-RU"/>
        </w:rPr>
      </w:pPr>
    </w:p>
    <w:p w:rsidR="007154A8" w:rsidRDefault="00F823B9" w:rsidP="002A5999">
      <w:pPr>
        <w:spacing w:after="0" w:line="240" w:lineRule="auto"/>
        <w:ind w:left="0" w:right="0" w:firstLine="709"/>
        <w:rPr>
          <w:szCs w:val="28"/>
          <w:lang w:val="ru-RU"/>
        </w:rPr>
      </w:pPr>
      <w:r w:rsidRPr="00F823B9">
        <w:rPr>
          <w:szCs w:val="28"/>
          <w:lang w:val="ru-RU"/>
        </w:rPr>
        <w:t xml:space="preserve">1. </w:t>
      </w:r>
      <w:r w:rsidR="00606B1C" w:rsidRPr="00F823B9">
        <w:rPr>
          <w:szCs w:val="28"/>
          <w:lang w:val="ru-RU"/>
        </w:rPr>
        <w:t xml:space="preserve">Утвердить Устав муниципального </w:t>
      </w:r>
      <w:r w:rsidR="00237E90" w:rsidRPr="00F823B9">
        <w:rPr>
          <w:szCs w:val="28"/>
          <w:lang w:val="ru-RU"/>
        </w:rPr>
        <w:t>казен</w:t>
      </w:r>
      <w:r w:rsidR="00606B1C" w:rsidRPr="00F823B9">
        <w:rPr>
          <w:szCs w:val="28"/>
          <w:lang w:val="ru-RU"/>
        </w:rPr>
        <w:t>ного общеобразовательного учреждения «Мегебская средняя общеобразовательная школа им. М</w:t>
      </w:r>
      <w:r w:rsidR="00C75C16" w:rsidRPr="00F823B9">
        <w:rPr>
          <w:szCs w:val="28"/>
          <w:lang w:val="ru-RU"/>
        </w:rPr>
        <w:t>.</w:t>
      </w:r>
      <w:r w:rsidR="00606B1C" w:rsidRPr="00F823B9">
        <w:rPr>
          <w:szCs w:val="28"/>
          <w:lang w:val="ru-RU"/>
        </w:rPr>
        <w:t>Ю. Гамзатова», в новой редакции (прилагается).</w:t>
      </w:r>
    </w:p>
    <w:p w:rsidR="002A5999" w:rsidRPr="00F823B9" w:rsidRDefault="002A5999" w:rsidP="002A5999">
      <w:pPr>
        <w:spacing w:after="0" w:line="240" w:lineRule="auto"/>
        <w:ind w:left="0" w:right="0" w:firstLine="709"/>
        <w:rPr>
          <w:szCs w:val="28"/>
          <w:lang w:val="ru-RU"/>
        </w:rPr>
      </w:pPr>
    </w:p>
    <w:p w:rsidR="007154A8" w:rsidRDefault="00F823B9" w:rsidP="002A5999">
      <w:pPr>
        <w:spacing w:after="0" w:line="240" w:lineRule="auto"/>
        <w:ind w:left="0" w:right="0" w:firstLine="709"/>
        <w:rPr>
          <w:szCs w:val="28"/>
          <w:lang w:val="ru-RU"/>
        </w:rPr>
      </w:pPr>
      <w:r w:rsidRPr="00F823B9">
        <w:rPr>
          <w:szCs w:val="28"/>
          <w:lang w:val="ru-RU"/>
        </w:rPr>
        <w:t xml:space="preserve">2. </w:t>
      </w:r>
      <w:r w:rsidR="00606B1C" w:rsidRPr="00F823B9">
        <w:rPr>
          <w:szCs w:val="28"/>
          <w:lang w:val="ru-RU"/>
        </w:rPr>
        <w:t>Признать утратившим силу постановление админист</w:t>
      </w:r>
      <w:r w:rsidR="00237E90" w:rsidRPr="00F823B9">
        <w:rPr>
          <w:szCs w:val="28"/>
          <w:lang w:val="ru-RU"/>
        </w:rPr>
        <w:t>рации МО</w:t>
      </w:r>
      <w:r>
        <w:rPr>
          <w:szCs w:val="28"/>
          <w:lang w:val="ru-RU"/>
        </w:rPr>
        <w:t> «Гунибский район» от 25.01.</w:t>
      </w:r>
      <w:r w:rsidR="00237E90" w:rsidRPr="00F823B9">
        <w:rPr>
          <w:szCs w:val="28"/>
          <w:lang w:val="ru-RU"/>
        </w:rPr>
        <w:t>2021</w:t>
      </w:r>
      <w:r w:rsidR="00606B1C" w:rsidRPr="00F823B9">
        <w:rPr>
          <w:szCs w:val="28"/>
          <w:lang w:val="ru-RU"/>
        </w:rPr>
        <w:t xml:space="preserve"> г. № </w:t>
      </w:r>
      <w:r w:rsidR="00B1164B" w:rsidRPr="00F823B9">
        <w:rPr>
          <w:szCs w:val="28"/>
          <w:lang w:val="ru-RU"/>
        </w:rPr>
        <w:t>6</w:t>
      </w:r>
      <w:r w:rsidR="00606B1C" w:rsidRPr="00F823B9">
        <w:rPr>
          <w:szCs w:val="28"/>
          <w:lang w:val="ru-RU"/>
        </w:rPr>
        <w:t xml:space="preserve"> «Об утверждении Устава муниципального </w:t>
      </w:r>
      <w:r w:rsidR="00B1164B" w:rsidRPr="00F823B9">
        <w:rPr>
          <w:szCs w:val="28"/>
          <w:lang w:val="ru-RU"/>
        </w:rPr>
        <w:t>бюджет</w:t>
      </w:r>
      <w:r w:rsidR="00606B1C" w:rsidRPr="00F823B9">
        <w:rPr>
          <w:szCs w:val="28"/>
          <w:lang w:val="ru-RU"/>
        </w:rPr>
        <w:t>ного общеобразовательного учреждения «Мегебская средняя общеобразовательная школа им. М. Ю. Гамзатова» в новой редакции со дня регистрации Устава, утвержденного настоящим постановлением.</w:t>
      </w:r>
    </w:p>
    <w:p w:rsidR="002A5999" w:rsidRPr="00F823B9" w:rsidRDefault="002A5999" w:rsidP="002A5999">
      <w:pPr>
        <w:spacing w:after="0" w:line="240" w:lineRule="auto"/>
        <w:ind w:left="0" w:right="0" w:firstLine="709"/>
        <w:rPr>
          <w:szCs w:val="28"/>
          <w:lang w:val="ru-RU"/>
        </w:rPr>
      </w:pPr>
    </w:p>
    <w:p w:rsidR="007154A8" w:rsidRDefault="00F823B9" w:rsidP="002A5999">
      <w:pPr>
        <w:spacing w:after="0" w:line="240" w:lineRule="auto"/>
        <w:ind w:left="0" w:right="0" w:firstLine="709"/>
        <w:rPr>
          <w:szCs w:val="28"/>
          <w:lang w:val="ru-RU"/>
        </w:rPr>
      </w:pPr>
      <w:r w:rsidRPr="00F823B9">
        <w:rPr>
          <w:szCs w:val="28"/>
          <w:lang w:val="ru-RU"/>
        </w:rPr>
        <w:t xml:space="preserve">3. </w:t>
      </w:r>
      <w:r w:rsidR="00606B1C" w:rsidRPr="00F823B9">
        <w:rPr>
          <w:szCs w:val="28"/>
          <w:lang w:val="ru-RU"/>
        </w:rPr>
        <w:t>Директору М</w:t>
      </w:r>
      <w:r w:rsidR="008C3A6A" w:rsidRPr="00F823B9">
        <w:rPr>
          <w:szCs w:val="28"/>
          <w:lang w:val="ru-RU"/>
        </w:rPr>
        <w:t>К</w:t>
      </w:r>
      <w:r w:rsidR="00606B1C" w:rsidRPr="00F823B9">
        <w:rPr>
          <w:szCs w:val="28"/>
          <w:lang w:val="ru-RU"/>
        </w:rPr>
        <w:t xml:space="preserve">ОУ «Мегебская СОШ», в трехдневный срок со дня подписания данного постановления, обеспечить регистрацию устава в новой редакции в установленном законодательством порядке в </w:t>
      </w:r>
      <w:r w:rsidR="008C3A6A" w:rsidRPr="00F823B9">
        <w:rPr>
          <w:szCs w:val="28"/>
          <w:lang w:val="ru-RU"/>
        </w:rPr>
        <w:t>У</w:t>
      </w:r>
      <w:r w:rsidR="00606B1C" w:rsidRPr="00F823B9">
        <w:rPr>
          <w:szCs w:val="28"/>
          <w:lang w:val="ru-RU"/>
        </w:rPr>
        <w:t xml:space="preserve">ФНС РФ по </w:t>
      </w:r>
      <w:r w:rsidR="008C3A6A" w:rsidRPr="00F823B9">
        <w:rPr>
          <w:szCs w:val="28"/>
          <w:lang w:val="ru-RU"/>
        </w:rPr>
        <w:t>РД</w:t>
      </w:r>
      <w:r w:rsidR="00606B1C" w:rsidRPr="00F823B9">
        <w:rPr>
          <w:szCs w:val="28"/>
          <w:lang w:val="ru-RU"/>
        </w:rPr>
        <w:t>.</w:t>
      </w:r>
    </w:p>
    <w:p w:rsidR="000D7900" w:rsidRPr="00F823B9" w:rsidRDefault="000D7900" w:rsidP="002A5999">
      <w:pPr>
        <w:spacing w:after="0" w:line="240" w:lineRule="auto"/>
        <w:ind w:left="0" w:right="0" w:firstLine="709"/>
        <w:rPr>
          <w:szCs w:val="28"/>
          <w:lang w:val="ru-RU"/>
        </w:rPr>
      </w:pPr>
    </w:p>
    <w:p w:rsidR="007154A8" w:rsidRDefault="00F823B9" w:rsidP="002A5999">
      <w:pPr>
        <w:spacing w:after="0" w:line="240" w:lineRule="auto"/>
        <w:ind w:left="0" w:right="0" w:firstLine="709"/>
        <w:rPr>
          <w:szCs w:val="28"/>
          <w:lang w:val="ru-RU"/>
        </w:rPr>
      </w:pPr>
      <w:r w:rsidRPr="00F823B9">
        <w:rPr>
          <w:szCs w:val="28"/>
          <w:lang w:val="ru-RU"/>
        </w:rPr>
        <w:lastRenderedPageBreak/>
        <w:t xml:space="preserve">4. </w:t>
      </w:r>
      <w:r w:rsidR="00606B1C" w:rsidRPr="00F823B9">
        <w:rPr>
          <w:szCs w:val="28"/>
          <w:lang w:val="ru-RU"/>
        </w:rPr>
        <w:t>Опубликовать настоящее постановление на официальном сайте администрации МО «Гунибский район».</w:t>
      </w:r>
    </w:p>
    <w:p w:rsidR="007154A8" w:rsidRDefault="00F823B9" w:rsidP="002A5999">
      <w:pPr>
        <w:spacing w:after="0" w:line="240" w:lineRule="auto"/>
        <w:ind w:left="0" w:right="0" w:firstLine="709"/>
        <w:rPr>
          <w:szCs w:val="28"/>
          <w:lang w:val="ru-RU"/>
        </w:rPr>
      </w:pPr>
      <w:r w:rsidRPr="00F823B9">
        <w:rPr>
          <w:szCs w:val="28"/>
          <w:lang w:val="ru-RU"/>
        </w:rPr>
        <w:t xml:space="preserve">5. </w:t>
      </w:r>
      <w:r w:rsidR="00606B1C" w:rsidRPr="00F823B9">
        <w:rPr>
          <w:szCs w:val="28"/>
          <w:lang w:val="ru-RU"/>
        </w:rPr>
        <w:t xml:space="preserve">Контроль за исполнением настоящего постановления возложить на заместителя главы администрации МО «Гунибский район» </w:t>
      </w:r>
      <w:r w:rsidR="00B1164B" w:rsidRPr="00F823B9">
        <w:rPr>
          <w:szCs w:val="28"/>
          <w:lang w:val="ru-RU"/>
        </w:rPr>
        <w:t>Магомедова З.Н</w:t>
      </w:r>
      <w:r w:rsidR="00606B1C" w:rsidRPr="00F823B9">
        <w:rPr>
          <w:szCs w:val="28"/>
          <w:lang w:val="ru-RU"/>
        </w:rPr>
        <w:t>.</w:t>
      </w:r>
    </w:p>
    <w:p w:rsidR="002A5999" w:rsidRPr="00F823B9" w:rsidRDefault="002A5999" w:rsidP="002A5999">
      <w:pPr>
        <w:spacing w:after="0" w:line="240" w:lineRule="auto"/>
        <w:ind w:left="0" w:right="0" w:firstLine="709"/>
        <w:rPr>
          <w:szCs w:val="28"/>
          <w:lang w:val="ru-RU"/>
        </w:rPr>
      </w:pPr>
    </w:p>
    <w:p w:rsidR="007154A8" w:rsidRPr="00F823B9" w:rsidRDefault="00F823B9" w:rsidP="002A5999">
      <w:pPr>
        <w:spacing w:after="0" w:line="240" w:lineRule="auto"/>
        <w:ind w:left="0" w:right="0" w:firstLine="709"/>
        <w:rPr>
          <w:szCs w:val="28"/>
          <w:lang w:val="ru-RU"/>
        </w:rPr>
      </w:pPr>
      <w:r w:rsidRPr="00F823B9">
        <w:rPr>
          <w:szCs w:val="28"/>
          <w:lang w:val="ru-RU"/>
        </w:rPr>
        <w:t xml:space="preserve">6. </w:t>
      </w:r>
      <w:r w:rsidR="00606B1C" w:rsidRPr="00F823B9">
        <w:rPr>
          <w:szCs w:val="28"/>
          <w:lang w:val="ru-RU"/>
        </w:rPr>
        <w:t>Настоящее постановление вступает в силу с момента его подписания.</w:t>
      </w:r>
    </w:p>
    <w:tbl>
      <w:tblPr>
        <w:tblStyle w:val="a3"/>
        <w:tblW w:w="954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
        <w:gridCol w:w="4169"/>
        <w:gridCol w:w="2222"/>
        <w:gridCol w:w="2222"/>
      </w:tblGrid>
      <w:tr w:rsidR="00F823B9" w:rsidRPr="004666D4" w:rsidTr="00F823B9">
        <w:trPr>
          <w:trHeight w:val="310"/>
        </w:trPr>
        <w:tc>
          <w:tcPr>
            <w:tcW w:w="927" w:type="dxa"/>
          </w:tcPr>
          <w:p w:rsidR="00F823B9" w:rsidRDefault="00F823B9" w:rsidP="00E123D4">
            <w:pPr>
              <w:spacing w:after="0"/>
              <w:ind w:left="0" w:right="25" w:firstLine="0"/>
              <w:rPr>
                <w:lang w:val="ru-RU"/>
              </w:rPr>
            </w:pPr>
          </w:p>
        </w:tc>
        <w:tc>
          <w:tcPr>
            <w:tcW w:w="4169" w:type="dxa"/>
          </w:tcPr>
          <w:p w:rsidR="00F823B9" w:rsidRDefault="00F823B9" w:rsidP="00E123D4">
            <w:pPr>
              <w:spacing w:after="0"/>
              <w:ind w:left="0" w:right="25" w:firstLine="0"/>
              <w:rPr>
                <w:lang w:val="ru-RU"/>
              </w:rPr>
            </w:pPr>
          </w:p>
        </w:tc>
        <w:tc>
          <w:tcPr>
            <w:tcW w:w="2222" w:type="dxa"/>
          </w:tcPr>
          <w:p w:rsidR="00F823B9" w:rsidRDefault="00F823B9" w:rsidP="00E123D4">
            <w:pPr>
              <w:spacing w:after="0"/>
              <w:ind w:left="0" w:right="25" w:firstLine="0"/>
              <w:rPr>
                <w:lang w:val="ru-RU"/>
              </w:rPr>
            </w:pPr>
          </w:p>
        </w:tc>
        <w:tc>
          <w:tcPr>
            <w:tcW w:w="2222" w:type="dxa"/>
          </w:tcPr>
          <w:p w:rsidR="00F823B9" w:rsidRDefault="00F823B9" w:rsidP="00E123D4">
            <w:pPr>
              <w:spacing w:after="0"/>
              <w:ind w:left="0" w:right="25" w:firstLine="0"/>
              <w:rPr>
                <w:lang w:val="ru-RU"/>
              </w:rPr>
            </w:pPr>
          </w:p>
        </w:tc>
      </w:tr>
      <w:tr w:rsidR="00F823B9" w:rsidRPr="004666D4" w:rsidTr="00F823B9">
        <w:trPr>
          <w:trHeight w:val="320"/>
        </w:trPr>
        <w:tc>
          <w:tcPr>
            <w:tcW w:w="927" w:type="dxa"/>
          </w:tcPr>
          <w:p w:rsidR="00F823B9" w:rsidRDefault="00F823B9" w:rsidP="00E123D4">
            <w:pPr>
              <w:spacing w:after="0"/>
              <w:ind w:left="0" w:right="25" w:firstLine="0"/>
              <w:rPr>
                <w:lang w:val="ru-RU"/>
              </w:rPr>
            </w:pPr>
          </w:p>
        </w:tc>
        <w:tc>
          <w:tcPr>
            <w:tcW w:w="4169" w:type="dxa"/>
          </w:tcPr>
          <w:p w:rsidR="00F823B9" w:rsidRDefault="00F823B9" w:rsidP="00E123D4">
            <w:pPr>
              <w:spacing w:after="0"/>
              <w:ind w:left="0" w:right="25" w:firstLine="0"/>
              <w:rPr>
                <w:lang w:val="ru-RU"/>
              </w:rPr>
            </w:pPr>
          </w:p>
        </w:tc>
        <w:tc>
          <w:tcPr>
            <w:tcW w:w="2222" w:type="dxa"/>
          </w:tcPr>
          <w:p w:rsidR="00F823B9" w:rsidRDefault="00F823B9" w:rsidP="00E123D4">
            <w:pPr>
              <w:spacing w:after="0"/>
              <w:ind w:left="0" w:right="25" w:firstLine="0"/>
              <w:rPr>
                <w:lang w:val="ru-RU"/>
              </w:rPr>
            </w:pPr>
          </w:p>
        </w:tc>
        <w:tc>
          <w:tcPr>
            <w:tcW w:w="2222" w:type="dxa"/>
          </w:tcPr>
          <w:p w:rsidR="00F823B9" w:rsidRDefault="00F823B9" w:rsidP="00E123D4">
            <w:pPr>
              <w:spacing w:after="0"/>
              <w:ind w:left="0" w:right="25" w:firstLine="0"/>
              <w:rPr>
                <w:lang w:val="ru-RU"/>
              </w:rPr>
            </w:pPr>
          </w:p>
        </w:tc>
      </w:tr>
      <w:tr w:rsidR="00F823B9" w:rsidRPr="004666D4" w:rsidTr="00F823B9">
        <w:trPr>
          <w:trHeight w:val="310"/>
        </w:trPr>
        <w:tc>
          <w:tcPr>
            <w:tcW w:w="927" w:type="dxa"/>
          </w:tcPr>
          <w:p w:rsidR="00F823B9" w:rsidRDefault="00F823B9" w:rsidP="00E123D4">
            <w:pPr>
              <w:spacing w:after="0"/>
              <w:ind w:left="0" w:right="25" w:firstLine="0"/>
              <w:rPr>
                <w:lang w:val="ru-RU"/>
              </w:rPr>
            </w:pPr>
          </w:p>
        </w:tc>
        <w:tc>
          <w:tcPr>
            <w:tcW w:w="4169" w:type="dxa"/>
          </w:tcPr>
          <w:p w:rsidR="00F823B9" w:rsidRDefault="00F823B9" w:rsidP="00E123D4">
            <w:pPr>
              <w:spacing w:after="0"/>
              <w:ind w:left="0" w:right="25" w:firstLine="0"/>
              <w:rPr>
                <w:lang w:val="ru-RU"/>
              </w:rPr>
            </w:pPr>
          </w:p>
        </w:tc>
        <w:tc>
          <w:tcPr>
            <w:tcW w:w="2222" w:type="dxa"/>
          </w:tcPr>
          <w:p w:rsidR="00F823B9" w:rsidRDefault="00F823B9" w:rsidP="00E123D4">
            <w:pPr>
              <w:spacing w:after="0"/>
              <w:ind w:left="0" w:right="25" w:firstLine="0"/>
              <w:rPr>
                <w:lang w:val="ru-RU"/>
              </w:rPr>
            </w:pPr>
          </w:p>
        </w:tc>
        <w:tc>
          <w:tcPr>
            <w:tcW w:w="2222" w:type="dxa"/>
          </w:tcPr>
          <w:p w:rsidR="00F823B9" w:rsidRDefault="00F823B9" w:rsidP="00E123D4">
            <w:pPr>
              <w:spacing w:after="0"/>
              <w:ind w:left="0" w:right="25" w:firstLine="0"/>
              <w:rPr>
                <w:lang w:val="ru-RU"/>
              </w:rPr>
            </w:pPr>
          </w:p>
        </w:tc>
      </w:tr>
      <w:tr w:rsidR="00F823B9" w:rsidTr="00F823B9">
        <w:trPr>
          <w:trHeight w:val="310"/>
        </w:trPr>
        <w:tc>
          <w:tcPr>
            <w:tcW w:w="927" w:type="dxa"/>
          </w:tcPr>
          <w:p w:rsidR="00F823B9" w:rsidRDefault="00F823B9" w:rsidP="00E123D4">
            <w:pPr>
              <w:spacing w:after="0"/>
              <w:ind w:left="0" w:right="25" w:firstLine="0"/>
              <w:rPr>
                <w:lang w:val="ru-RU"/>
              </w:rPr>
            </w:pPr>
          </w:p>
        </w:tc>
        <w:tc>
          <w:tcPr>
            <w:tcW w:w="4169" w:type="dxa"/>
          </w:tcPr>
          <w:p w:rsidR="00F823B9" w:rsidRPr="00F823B9" w:rsidRDefault="00F823B9" w:rsidP="00F823B9">
            <w:pPr>
              <w:spacing w:after="0"/>
              <w:ind w:left="0" w:right="25" w:firstLine="0"/>
              <w:rPr>
                <w:b/>
                <w:szCs w:val="28"/>
                <w:lang w:val="ru-RU"/>
              </w:rPr>
            </w:pPr>
            <w:r w:rsidRPr="00E6751C">
              <w:rPr>
                <w:b/>
                <w:szCs w:val="28"/>
                <w:lang w:val="ru-RU"/>
              </w:rPr>
              <w:t>Глава администрации</w:t>
            </w:r>
          </w:p>
        </w:tc>
        <w:tc>
          <w:tcPr>
            <w:tcW w:w="2222" w:type="dxa"/>
          </w:tcPr>
          <w:p w:rsidR="00F823B9" w:rsidRDefault="00F823B9" w:rsidP="00E123D4">
            <w:pPr>
              <w:spacing w:after="0"/>
              <w:ind w:left="0" w:right="25" w:firstLine="0"/>
              <w:rPr>
                <w:lang w:val="ru-RU"/>
              </w:rPr>
            </w:pPr>
          </w:p>
        </w:tc>
        <w:tc>
          <w:tcPr>
            <w:tcW w:w="2222" w:type="dxa"/>
          </w:tcPr>
          <w:p w:rsidR="00F823B9" w:rsidRDefault="00F823B9" w:rsidP="00E123D4">
            <w:pPr>
              <w:spacing w:after="0"/>
              <w:ind w:left="0" w:right="25" w:firstLine="0"/>
              <w:rPr>
                <w:lang w:val="ru-RU"/>
              </w:rPr>
            </w:pPr>
          </w:p>
        </w:tc>
      </w:tr>
      <w:tr w:rsidR="00F823B9" w:rsidTr="00F823B9">
        <w:trPr>
          <w:trHeight w:val="310"/>
        </w:trPr>
        <w:tc>
          <w:tcPr>
            <w:tcW w:w="927" w:type="dxa"/>
          </w:tcPr>
          <w:p w:rsidR="00F823B9" w:rsidRDefault="00F823B9" w:rsidP="00E123D4">
            <w:pPr>
              <w:spacing w:after="0"/>
              <w:ind w:left="0" w:right="25" w:firstLine="0"/>
              <w:rPr>
                <w:lang w:val="ru-RU"/>
              </w:rPr>
            </w:pPr>
          </w:p>
        </w:tc>
        <w:tc>
          <w:tcPr>
            <w:tcW w:w="4169" w:type="dxa"/>
          </w:tcPr>
          <w:p w:rsidR="00F823B9" w:rsidRDefault="00F823B9" w:rsidP="00E123D4">
            <w:pPr>
              <w:spacing w:after="0"/>
              <w:ind w:left="0" w:right="25" w:firstLine="0"/>
              <w:rPr>
                <w:lang w:val="ru-RU"/>
              </w:rPr>
            </w:pPr>
            <w:r w:rsidRPr="00E6751C">
              <w:rPr>
                <w:b/>
                <w:szCs w:val="28"/>
                <w:lang w:val="ru-RU"/>
              </w:rPr>
              <w:t>МО «Гунибский район»</w:t>
            </w:r>
          </w:p>
        </w:tc>
        <w:tc>
          <w:tcPr>
            <w:tcW w:w="2222" w:type="dxa"/>
          </w:tcPr>
          <w:p w:rsidR="00F823B9" w:rsidRDefault="00F823B9" w:rsidP="00E123D4">
            <w:pPr>
              <w:spacing w:after="0"/>
              <w:ind w:left="0" w:right="25" w:firstLine="0"/>
              <w:rPr>
                <w:lang w:val="ru-RU"/>
              </w:rPr>
            </w:pPr>
          </w:p>
        </w:tc>
        <w:tc>
          <w:tcPr>
            <w:tcW w:w="2222" w:type="dxa"/>
          </w:tcPr>
          <w:p w:rsidR="00F823B9" w:rsidRPr="00F823B9" w:rsidRDefault="00F823B9" w:rsidP="00F823B9">
            <w:pPr>
              <w:spacing w:after="0"/>
              <w:ind w:right="25" w:firstLine="0"/>
              <w:rPr>
                <w:b/>
                <w:lang w:val="ru-RU"/>
              </w:rPr>
            </w:pPr>
            <w:r w:rsidRPr="00E6751C">
              <w:rPr>
                <w:b/>
                <w:szCs w:val="28"/>
                <w:lang w:val="ru-RU"/>
              </w:rPr>
              <w:t>Р. Гусейнов</w:t>
            </w:r>
            <w:r>
              <w:rPr>
                <w:b/>
                <w:szCs w:val="28"/>
                <w:lang w:val="ru-RU"/>
              </w:rPr>
              <w:t xml:space="preserve"> </w:t>
            </w:r>
          </w:p>
        </w:tc>
      </w:tr>
    </w:tbl>
    <w:p w:rsidR="00E123D4" w:rsidRDefault="00E123D4" w:rsidP="00E123D4">
      <w:pPr>
        <w:spacing w:after="0"/>
        <w:ind w:left="1447" w:right="25" w:firstLine="0"/>
        <w:rPr>
          <w:lang w:val="ru-RU"/>
        </w:rPr>
      </w:pPr>
    </w:p>
    <w:p w:rsidR="004666D4" w:rsidRDefault="004666D4">
      <w:pPr>
        <w:spacing w:after="0" w:line="240" w:lineRule="auto"/>
        <w:ind w:left="0" w:right="0" w:firstLine="0"/>
        <w:jc w:val="left"/>
        <w:rPr>
          <w:lang w:val="ru-RU"/>
        </w:rPr>
      </w:pPr>
      <w:r>
        <w:rPr>
          <w:lang w:val="ru-RU"/>
        </w:rPr>
        <w:br w:type="page"/>
      </w:r>
    </w:p>
    <w:p w:rsidR="004666D4" w:rsidRPr="00BD7D6E" w:rsidRDefault="004666D4" w:rsidP="004666D4">
      <w:pPr>
        <w:shd w:val="clear" w:color="auto" w:fill="FFFFFF"/>
        <w:spacing w:after="0" w:line="18" w:lineRule="atLeast"/>
        <w:ind w:firstLine="709"/>
        <w:rPr>
          <w:b/>
          <w:szCs w:val="28"/>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860"/>
      </w:tblGrid>
      <w:tr w:rsidR="004666D4" w:rsidRPr="004666D4" w:rsidTr="007756BC">
        <w:trPr>
          <w:trHeight w:val="2520"/>
          <w:jc w:val="center"/>
        </w:trPr>
        <w:tc>
          <w:tcPr>
            <w:tcW w:w="5210" w:type="dxa"/>
          </w:tcPr>
          <w:p w:rsidR="004666D4" w:rsidRPr="004666D4" w:rsidRDefault="004666D4" w:rsidP="004666D4">
            <w:pPr>
              <w:shd w:val="clear" w:color="auto" w:fill="FFFFFF"/>
              <w:spacing w:after="0" w:line="18" w:lineRule="atLeast"/>
              <w:ind w:left="0" w:firstLine="0"/>
              <w:jc w:val="center"/>
              <w:rPr>
                <w:szCs w:val="28"/>
                <w:lang w:val="ru-RU"/>
              </w:rPr>
            </w:pPr>
            <w:r w:rsidRPr="004666D4">
              <w:rPr>
                <w:szCs w:val="28"/>
                <w:lang w:val="ru-RU"/>
              </w:rPr>
              <w:t>Утвержден:</w:t>
            </w:r>
          </w:p>
          <w:p w:rsidR="004666D4" w:rsidRDefault="004666D4" w:rsidP="004666D4">
            <w:pPr>
              <w:shd w:val="clear" w:color="auto" w:fill="FFFFFF"/>
              <w:spacing w:after="0" w:line="18" w:lineRule="atLeast"/>
              <w:ind w:left="0" w:firstLine="0"/>
              <w:jc w:val="center"/>
              <w:rPr>
                <w:szCs w:val="28"/>
                <w:lang w:val="ru-RU"/>
              </w:rPr>
            </w:pPr>
            <w:r w:rsidRPr="004666D4">
              <w:rPr>
                <w:szCs w:val="28"/>
                <w:lang w:val="ru-RU"/>
              </w:rPr>
              <w:t>постановлением администрации МО</w:t>
            </w:r>
            <w:r>
              <w:rPr>
                <w:szCs w:val="28"/>
              </w:rPr>
              <w:t> </w:t>
            </w:r>
            <w:r w:rsidRPr="004666D4">
              <w:rPr>
                <w:szCs w:val="28"/>
                <w:lang w:val="ru-RU"/>
              </w:rPr>
              <w:t xml:space="preserve">«Гунибский район» </w:t>
            </w:r>
          </w:p>
          <w:p w:rsidR="004666D4" w:rsidRPr="004666D4" w:rsidRDefault="00E87A46" w:rsidP="004666D4">
            <w:pPr>
              <w:shd w:val="clear" w:color="auto" w:fill="FFFFFF"/>
              <w:spacing w:after="0" w:line="18" w:lineRule="atLeast"/>
              <w:ind w:left="0" w:firstLine="0"/>
              <w:jc w:val="center"/>
              <w:rPr>
                <w:szCs w:val="28"/>
                <w:lang w:val="ru-RU"/>
              </w:rPr>
            </w:pPr>
            <w:r>
              <w:rPr>
                <w:szCs w:val="28"/>
                <w:lang w:val="ru-RU"/>
              </w:rPr>
              <w:t>от «</w:t>
            </w:r>
            <w:r w:rsidR="004666D4" w:rsidRPr="004666D4">
              <w:rPr>
                <w:szCs w:val="28"/>
                <w:lang w:val="ru-RU"/>
              </w:rPr>
              <w:t>___» ___________20____ г. №_____</w:t>
            </w:r>
          </w:p>
          <w:p w:rsidR="004666D4" w:rsidRPr="004666D4" w:rsidRDefault="004666D4" w:rsidP="004666D4">
            <w:pPr>
              <w:shd w:val="clear" w:color="auto" w:fill="FFFFFF"/>
              <w:spacing w:after="0" w:line="18" w:lineRule="atLeast"/>
              <w:ind w:left="0" w:firstLine="0"/>
              <w:jc w:val="center"/>
              <w:rPr>
                <w:szCs w:val="28"/>
                <w:lang w:val="ru-RU"/>
              </w:rPr>
            </w:pPr>
          </w:p>
          <w:p w:rsidR="004666D4" w:rsidRPr="004666D4" w:rsidRDefault="004666D4" w:rsidP="004666D4">
            <w:pPr>
              <w:shd w:val="clear" w:color="auto" w:fill="FFFFFF"/>
              <w:spacing w:after="0" w:line="18" w:lineRule="atLeast"/>
              <w:ind w:left="0" w:firstLine="0"/>
              <w:jc w:val="center"/>
              <w:rPr>
                <w:szCs w:val="28"/>
                <w:lang w:val="ru-RU"/>
              </w:rPr>
            </w:pPr>
            <w:r w:rsidRPr="004666D4">
              <w:rPr>
                <w:szCs w:val="28"/>
                <w:lang w:val="ru-RU"/>
              </w:rPr>
              <w:t>Глава администрации</w:t>
            </w:r>
          </w:p>
          <w:p w:rsidR="004666D4" w:rsidRPr="004666D4" w:rsidRDefault="004666D4" w:rsidP="004666D4">
            <w:pPr>
              <w:shd w:val="clear" w:color="auto" w:fill="FFFFFF"/>
              <w:spacing w:after="0" w:line="18" w:lineRule="atLeast"/>
              <w:ind w:left="0" w:firstLine="0"/>
              <w:jc w:val="center"/>
              <w:rPr>
                <w:szCs w:val="28"/>
                <w:lang w:val="ru-RU"/>
              </w:rPr>
            </w:pPr>
            <w:r w:rsidRPr="004666D4">
              <w:rPr>
                <w:szCs w:val="28"/>
                <w:lang w:val="ru-RU"/>
              </w:rPr>
              <w:t>МО «Гунибский район»</w:t>
            </w:r>
          </w:p>
          <w:p w:rsidR="004666D4" w:rsidRDefault="004666D4" w:rsidP="004666D4">
            <w:pPr>
              <w:spacing w:after="0" w:line="18" w:lineRule="atLeast"/>
              <w:ind w:left="0" w:firstLine="0"/>
              <w:jc w:val="center"/>
              <w:rPr>
                <w:szCs w:val="28"/>
              </w:rPr>
            </w:pPr>
            <w:r w:rsidRPr="004666D4">
              <w:rPr>
                <w:szCs w:val="28"/>
                <w:lang w:val="ru-RU"/>
              </w:rPr>
              <w:t xml:space="preserve"> </w:t>
            </w:r>
            <w:r>
              <w:rPr>
                <w:szCs w:val="28"/>
              </w:rPr>
              <w:t>___________________</w:t>
            </w:r>
            <w:r w:rsidRPr="00CC61F9">
              <w:rPr>
                <w:szCs w:val="28"/>
              </w:rPr>
              <w:t xml:space="preserve">Р. </w:t>
            </w:r>
            <w:proofErr w:type="spellStart"/>
            <w:r w:rsidRPr="00CC61F9">
              <w:rPr>
                <w:szCs w:val="28"/>
              </w:rPr>
              <w:t>Гусейнов</w:t>
            </w:r>
            <w:proofErr w:type="spellEnd"/>
          </w:p>
          <w:p w:rsidR="004666D4" w:rsidRPr="00CC61F9" w:rsidRDefault="004666D4" w:rsidP="004666D4">
            <w:pPr>
              <w:spacing w:after="0" w:line="18" w:lineRule="atLeast"/>
              <w:ind w:left="0" w:firstLine="0"/>
              <w:jc w:val="center"/>
              <w:rPr>
                <w:szCs w:val="28"/>
              </w:rPr>
            </w:pPr>
          </w:p>
        </w:tc>
        <w:tc>
          <w:tcPr>
            <w:tcW w:w="5211" w:type="dxa"/>
          </w:tcPr>
          <w:p w:rsidR="004666D4" w:rsidRPr="004666D4" w:rsidRDefault="004666D4" w:rsidP="004666D4">
            <w:pPr>
              <w:spacing w:after="0" w:line="18" w:lineRule="atLeast"/>
              <w:ind w:left="0" w:firstLine="0"/>
              <w:jc w:val="center"/>
              <w:rPr>
                <w:szCs w:val="28"/>
                <w:lang w:val="ru-RU"/>
              </w:rPr>
            </w:pPr>
          </w:p>
          <w:p w:rsidR="004666D4" w:rsidRPr="004666D4" w:rsidRDefault="004666D4" w:rsidP="004666D4">
            <w:pPr>
              <w:spacing w:after="0" w:line="18" w:lineRule="atLeast"/>
              <w:ind w:left="0" w:firstLine="0"/>
              <w:jc w:val="center"/>
              <w:rPr>
                <w:szCs w:val="28"/>
                <w:lang w:val="ru-RU"/>
              </w:rPr>
            </w:pPr>
            <w:r w:rsidRPr="004666D4">
              <w:rPr>
                <w:szCs w:val="28"/>
                <w:lang w:val="ru-RU"/>
              </w:rPr>
              <w:t>Зарегистрирован в МРИ ФНС России по РД № 10 Решением №__________ от «____»____________20____г.</w:t>
            </w:r>
          </w:p>
        </w:tc>
      </w:tr>
    </w:tbl>
    <w:p w:rsidR="004666D4" w:rsidRPr="004666D4" w:rsidRDefault="004666D4" w:rsidP="004666D4">
      <w:pPr>
        <w:shd w:val="clear" w:color="auto" w:fill="FFFFFF"/>
        <w:spacing w:after="0" w:line="18" w:lineRule="atLeast"/>
        <w:ind w:firstLine="709"/>
        <w:rPr>
          <w:szCs w:val="28"/>
          <w:lang w:val="ru-RU"/>
        </w:rPr>
      </w:pPr>
    </w:p>
    <w:p w:rsidR="004666D4" w:rsidRPr="00BD7D6E" w:rsidRDefault="004666D4" w:rsidP="004666D4">
      <w:pPr>
        <w:pStyle w:val="ac"/>
        <w:shd w:val="clear" w:color="auto" w:fill="FFFFFF"/>
        <w:spacing w:before="0" w:beforeAutospacing="0" w:after="0" w:afterAutospacing="0" w:line="18" w:lineRule="atLeast"/>
        <w:ind w:firstLine="709"/>
        <w:rPr>
          <w:rFonts w:ascii="Times New Roman" w:hAnsi="Times New Roman"/>
          <w:sz w:val="28"/>
          <w:szCs w:val="28"/>
        </w:rPr>
      </w:pPr>
    </w:p>
    <w:p w:rsidR="004666D4" w:rsidRPr="00BD7D6E" w:rsidRDefault="004666D4" w:rsidP="004666D4">
      <w:pPr>
        <w:pStyle w:val="ac"/>
        <w:shd w:val="clear" w:color="auto" w:fill="FFFFFF"/>
        <w:spacing w:before="0" w:beforeAutospacing="0" w:after="0" w:afterAutospacing="0" w:line="18" w:lineRule="atLeast"/>
        <w:ind w:firstLine="709"/>
        <w:rPr>
          <w:rFonts w:ascii="Times New Roman" w:hAnsi="Times New Roman"/>
          <w:sz w:val="28"/>
          <w:szCs w:val="28"/>
        </w:rPr>
      </w:pPr>
      <w:r w:rsidRPr="00BD7D6E">
        <w:rPr>
          <w:rFonts w:ascii="Times New Roman" w:hAnsi="Times New Roman"/>
          <w:sz w:val="28"/>
          <w:szCs w:val="28"/>
        </w:rPr>
        <w:t> </w:t>
      </w:r>
    </w:p>
    <w:p w:rsidR="004666D4" w:rsidRPr="004666D4" w:rsidRDefault="004666D4" w:rsidP="004666D4">
      <w:pPr>
        <w:shd w:val="clear" w:color="auto" w:fill="FFFFFF"/>
        <w:spacing w:after="0" w:line="18" w:lineRule="atLeast"/>
        <w:ind w:firstLine="709"/>
        <w:rPr>
          <w:szCs w:val="28"/>
          <w:lang w:val="ru-RU"/>
        </w:rPr>
      </w:pPr>
    </w:p>
    <w:p w:rsidR="004666D4" w:rsidRPr="004666D4" w:rsidRDefault="004666D4" w:rsidP="004666D4">
      <w:pPr>
        <w:shd w:val="clear" w:color="auto" w:fill="FFFFFF"/>
        <w:spacing w:after="0" w:line="18" w:lineRule="atLeast"/>
        <w:jc w:val="center"/>
        <w:rPr>
          <w:sz w:val="32"/>
          <w:szCs w:val="28"/>
          <w:lang w:val="ru-RU"/>
        </w:rPr>
      </w:pPr>
    </w:p>
    <w:p w:rsidR="004666D4" w:rsidRPr="004666D4" w:rsidRDefault="004666D4" w:rsidP="004666D4">
      <w:pPr>
        <w:shd w:val="clear" w:color="auto" w:fill="FFFFFF"/>
        <w:spacing w:after="0" w:line="18" w:lineRule="atLeast"/>
        <w:jc w:val="center"/>
        <w:rPr>
          <w:sz w:val="32"/>
          <w:szCs w:val="28"/>
          <w:lang w:val="ru-RU"/>
        </w:rPr>
      </w:pPr>
    </w:p>
    <w:p w:rsidR="004666D4" w:rsidRPr="004666D4" w:rsidRDefault="004666D4" w:rsidP="004666D4">
      <w:pPr>
        <w:shd w:val="clear" w:color="auto" w:fill="FFFFFF"/>
        <w:spacing w:after="0" w:line="18" w:lineRule="atLeast"/>
        <w:jc w:val="center"/>
        <w:rPr>
          <w:sz w:val="32"/>
          <w:szCs w:val="28"/>
          <w:lang w:val="ru-RU"/>
        </w:rPr>
      </w:pPr>
    </w:p>
    <w:p w:rsidR="004666D4" w:rsidRPr="00E15247" w:rsidRDefault="004666D4" w:rsidP="004666D4">
      <w:pPr>
        <w:pStyle w:val="a7"/>
        <w:shd w:val="clear" w:color="auto" w:fill="FFFFFF"/>
        <w:spacing w:line="360" w:lineRule="auto"/>
        <w:jc w:val="center"/>
        <w:rPr>
          <w:rFonts w:ascii="Times New Roman" w:hAnsi="Times New Roman"/>
          <w:b/>
          <w:bCs/>
          <w:sz w:val="32"/>
          <w:szCs w:val="28"/>
        </w:rPr>
      </w:pPr>
      <w:r w:rsidRPr="00E15247">
        <w:rPr>
          <w:rFonts w:ascii="Times New Roman" w:hAnsi="Times New Roman"/>
          <w:b/>
          <w:bCs/>
          <w:sz w:val="32"/>
          <w:szCs w:val="28"/>
        </w:rPr>
        <w:t>У С Т А В</w:t>
      </w:r>
    </w:p>
    <w:p w:rsidR="004666D4" w:rsidRPr="00E15247" w:rsidRDefault="004666D4" w:rsidP="004666D4">
      <w:pPr>
        <w:pStyle w:val="a7"/>
        <w:shd w:val="clear" w:color="auto" w:fill="FFFFFF"/>
        <w:spacing w:line="360" w:lineRule="auto"/>
        <w:jc w:val="center"/>
        <w:rPr>
          <w:rFonts w:ascii="Times New Roman" w:hAnsi="Times New Roman"/>
          <w:b/>
          <w:bCs/>
          <w:sz w:val="32"/>
          <w:szCs w:val="28"/>
        </w:rPr>
      </w:pPr>
      <w:r w:rsidRPr="00E15247">
        <w:rPr>
          <w:rFonts w:ascii="Times New Roman" w:hAnsi="Times New Roman"/>
          <w:b/>
          <w:bCs/>
          <w:sz w:val="32"/>
          <w:szCs w:val="28"/>
        </w:rPr>
        <w:t xml:space="preserve">Муниципального </w:t>
      </w:r>
      <w:r w:rsidRPr="00B97016">
        <w:rPr>
          <w:rFonts w:ascii="Times New Roman" w:hAnsi="Times New Roman"/>
          <w:b/>
          <w:bCs/>
          <w:sz w:val="32"/>
          <w:szCs w:val="28"/>
        </w:rPr>
        <w:t>казенного</w:t>
      </w:r>
      <w:r w:rsidRPr="00E15247">
        <w:rPr>
          <w:rFonts w:ascii="Times New Roman" w:hAnsi="Times New Roman"/>
          <w:b/>
          <w:bCs/>
          <w:sz w:val="32"/>
          <w:szCs w:val="28"/>
        </w:rPr>
        <w:t xml:space="preserve"> общеобразовательного учреждения «Мег</w:t>
      </w:r>
      <w:r>
        <w:rPr>
          <w:rFonts w:ascii="Times New Roman" w:hAnsi="Times New Roman"/>
          <w:b/>
          <w:bCs/>
          <w:sz w:val="32"/>
          <w:szCs w:val="28"/>
        </w:rPr>
        <w:t>е</w:t>
      </w:r>
      <w:r w:rsidRPr="00E15247">
        <w:rPr>
          <w:rFonts w:ascii="Times New Roman" w:hAnsi="Times New Roman"/>
          <w:b/>
          <w:bCs/>
          <w:sz w:val="32"/>
          <w:szCs w:val="28"/>
        </w:rPr>
        <w:t>бская СОШ им. М.Ю.</w:t>
      </w:r>
      <w:r>
        <w:rPr>
          <w:rFonts w:ascii="Times New Roman" w:hAnsi="Times New Roman"/>
          <w:b/>
          <w:bCs/>
          <w:sz w:val="32"/>
          <w:szCs w:val="28"/>
        </w:rPr>
        <w:t xml:space="preserve"> </w:t>
      </w:r>
      <w:r w:rsidRPr="00E15247">
        <w:rPr>
          <w:rFonts w:ascii="Times New Roman" w:hAnsi="Times New Roman"/>
          <w:b/>
          <w:bCs/>
          <w:sz w:val="32"/>
          <w:szCs w:val="28"/>
        </w:rPr>
        <w:t>Гамзатова»</w:t>
      </w:r>
    </w:p>
    <w:p w:rsidR="004666D4" w:rsidRPr="00E15247" w:rsidRDefault="004666D4" w:rsidP="004666D4">
      <w:pPr>
        <w:pStyle w:val="a7"/>
        <w:shd w:val="clear" w:color="auto" w:fill="FFFFFF"/>
        <w:spacing w:line="360" w:lineRule="auto"/>
        <w:jc w:val="center"/>
        <w:rPr>
          <w:rFonts w:ascii="Times New Roman" w:hAnsi="Times New Roman"/>
          <w:sz w:val="32"/>
          <w:szCs w:val="28"/>
        </w:rPr>
      </w:pPr>
    </w:p>
    <w:p w:rsidR="004666D4" w:rsidRPr="00BD7D6E" w:rsidRDefault="004666D4" w:rsidP="004666D4">
      <w:pPr>
        <w:pStyle w:val="a7"/>
        <w:shd w:val="clear" w:color="auto" w:fill="FFFFFF"/>
        <w:spacing w:line="18" w:lineRule="atLeast"/>
        <w:ind w:firstLine="709"/>
        <w:jc w:val="center"/>
        <w:rPr>
          <w:rFonts w:ascii="Times New Roman" w:hAnsi="Times New Roman"/>
          <w:sz w:val="28"/>
          <w:szCs w:val="28"/>
        </w:rPr>
      </w:pPr>
    </w:p>
    <w:p w:rsidR="004666D4" w:rsidRPr="00BD7D6E" w:rsidRDefault="004666D4" w:rsidP="004666D4">
      <w:pPr>
        <w:pStyle w:val="a7"/>
        <w:shd w:val="clear" w:color="auto" w:fill="FFFFFF"/>
        <w:spacing w:line="18" w:lineRule="atLeast"/>
        <w:ind w:firstLine="709"/>
        <w:jc w:val="center"/>
        <w:rPr>
          <w:rFonts w:ascii="Times New Roman" w:hAnsi="Times New Roman"/>
          <w:b/>
          <w:sz w:val="28"/>
          <w:szCs w:val="28"/>
        </w:rPr>
      </w:pPr>
    </w:p>
    <w:p w:rsidR="004666D4" w:rsidRPr="00BD7D6E" w:rsidRDefault="004666D4" w:rsidP="004666D4">
      <w:pPr>
        <w:pStyle w:val="a7"/>
        <w:shd w:val="clear" w:color="auto" w:fill="FFFFFF"/>
        <w:spacing w:line="18" w:lineRule="atLeast"/>
        <w:ind w:firstLine="709"/>
        <w:jc w:val="center"/>
        <w:rPr>
          <w:rFonts w:ascii="Times New Roman" w:hAnsi="Times New Roman"/>
          <w:b/>
          <w:sz w:val="28"/>
          <w:szCs w:val="28"/>
        </w:rPr>
      </w:pPr>
    </w:p>
    <w:p w:rsidR="004666D4" w:rsidRPr="00BD7D6E" w:rsidRDefault="004666D4" w:rsidP="004666D4">
      <w:pPr>
        <w:pStyle w:val="a7"/>
        <w:shd w:val="clear" w:color="auto" w:fill="FFFFFF"/>
        <w:spacing w:line="18" w:lineRule="atLeast"/>
        <w:ind w:firstLine="709"/>
        <w:jc w:val="center"/>
        <w:rPr>
          <w:rFonts w:ascii="Times New Roman" w:hAnsi="Times New Roman"/>
          <w:b/>
          <w:sz w:val="28"/>
          <w:szCs w:val="28"/>
        </w:rPr>
      </w:pPr>
    </w:p>
    <w:p w:rsidR="004666D4" w:rsidRPr="00BD7D6E" w:rsidRDefault="004666D4" w:rsidP="004666D4">
      <w:pPr>
        <w:pStyle w:val="a7"/>
        <w:shd w:val="clear" w:color="auto" w:fill="FFFFFF"/>
        <w:spacing w:line="18" w:lineRule="atLeast"/>
        <w:ind w:firstLine="709"/>
        <w:jc w:val="center"/>
        <w:rPr>
          <w:rFonts w:ascii="Times New Roman" w:hAnsi="Times New Roman"/>
          <w:b/>
          <w:sz w:val="28"/>
          <w:szCs w:val="28"/>
        </w:rPr>
      </w:pPr>
    </w:p>
    <w:p w:rsidR="004666D4" w:rsidRPr="00BD7D6E" w:rsidRDefault="004666D4" w:rsidP="004666D4">
      <w:pPr>
        <w:pStyle w:val="a7"/>
        <w:shd w:val="clear" w:color="auto" w:fill="FFFFFF"/>
        <w:spacing w:line="18" w:lineRule="atLeast"/>
        <w:ind w:firstLine="709"/>
        <w:jc w:val="center"/>
        <w:rPr>
          <w:rFonts w:ascii="Times New Roman" w:hAnsi="Times New Roman"/>
          <w:b/>
          <w:sz w:val="28"/>
          <w:szCs w:val="28"/>
        </w:rPr>
      </w:pPr>
    </w:p>
    <w:p w:rsidR="004666D4" w:rsidRPr="00BD7D6E" w:rsidRDefault="004666D4" w:rsidP="004666D4">
      <w:pPr>
        <w:pStyle w:val="a7"/>
        <w:shd w:val="clear" w:color="auto" w:fill="FFFFFF"/>
        <w:spacing w:line="18" w:lineRule="atLeast"/>
        <w:ind w:firstLine="709"/>
        <w:jc w:val="center"/>
        <w:rPr>
          <w:rFonts w:ascii="Times New Roman" w:hAnsi="Times New Roman"/>
          <w:b/>
          <w:sz w:val="28"/>
          <w:szCs w:val="28"/>
        </w:rPr>
      </w:pPr>
    </w:p>
    <w:p w:rsidR="004666D4" w:rsidRPr="00BD7D6E" w:rsidRDefault="004666D4" w:rsidP="004666D4">
      <w:pPr>
        <w:pStyle w:val="a7"/>
        <w:shd w:val="clear" w:color="auto" w:fill="FFFFFF"/>
        <w:spacing w:line="18" w:lineRule="atLeast"/>
        <w:ind w:firstLine="709"/>
        <w:jc w:val="center"/>
        <w:rPr>
          <w:rFonts w:ascii="Times New Roman" w:hAnsi="Times New Roman"/>
          <w:b/>
          <w:sz w:val="28"/>
          <w:szCs w:val="28"/>
        </w:rPr>
      </w:pPr>
    </w:p>
    <w:p w:rsidR="004666D4" w:rsidRPr="00BD7D6E" w:rsidRDefault="004666D4" w:rsidP="004666D4">
      <w:pPr>
        <w:pStyle w:val="a7"/>
        <w:shd w:val="clear" w:color="auto" w:fill="FFFFFF"/>
        <w:spacing w:line="18" w:lineRule="atLeast"/>
        <w:ind w:firstLine="709"/>
        <w:jc w:val="center"/>
        <w:rPr>
          <w:rFonts w:ascii="Times New Roman" w:hAnsi="Times New Roman"/>
          <w:b/>
          <w:sz w:val="28"/>
          <w:szCs w:val="28"/>
        </w:rPr>
      </w:pPr>
    </w:p>
    <w:p w:rsidR="004666D4" w:rsidRPr="00BD7D6E" w:rsidRDefault="004666D4" w:rsidP="004666D4">
      <w:pPr>
        <w:pStyle w:val="a7"/>
        <w:shd w:val="clear" w:color="auto" w:fill="FFFFFF"/>
        <w:spacing w:line="18" w:lineRule="atLeast"/>
        <w:ind w:firstLine="709"/>
        <w:jc w:val="center"/>
        <w:rPr>
          <w:rFonts w:ascii="Times New Roman" w:hAnsi="Times New Roman"/>
          <w:b/>
          <w:sz w:val="28"/>
          <w:szCs w:val="28"/>
        </w:rPr>
      </w:pPr>
    </w:p>
    <w:p w:rsidR="004666D4" w:rsidRPr="00BD7D6E" w:rsidRDefault="004666D4" w:rsidP="004666D4">
      <w:pPr>
        <w:pStyle w:val="a7"/>
        <w:shd w:val="clear" w:color="auto" w:fill="FFFFFF"/>
        <w:spacing w:line="18" w:lineRule="atLeast"/>
        <w:ind w:firstLine="709"/>
        <w:jc w:val="center"/>
        <w:rPr>
          <w:rFonts w:ascii="Times New Roman" w:hAnsi="Times New Roman"/>
          <w:b/>
          <w:sz w:val="28"/>
          <w:szCs w:val="28"/>
        </w:rPr>
      </w:pPr>
    </w:p>
    <w:p w:rsidR="004666D4" w:rsidRPr="00BD7D6E" w:rsidRDefault="004666D4" w:rsidP="004666D4">
      <w:pPr>
        <w:pStyle w:val="a7"/>
        <w:shd w:val="clear" w:color="auto" w:fill="FFFFFF"/>
        <w:spacing w:line="18" w:lineRule="atLeast"/>
        <w:ind w:firstLine="709"/>
        <w:jc w:val="center"/>
        <w:rPr>
          <w:rFonts w:ascii="Times New Roman" w:hAnsi="Times New Roman"/>
          <w:b/>
          <w:sz w:val="28"/>
          <w:szCs w:val="28"/>
        </w:rPr>
      </w:pPr>
    </w:p>
    <w:p w:rsidR="004666D4" w:rsidRPr="00BD7D6E" w:rsidRDefault="004666D4" w:rsidP="004666D4">
      <w:pPr>
        <w:pStyle w:val="a7"/>
        <w:shd w:val="clear" w:color="auto" w:fill="FFFFFF"/>
        <w:spacing w:line="18" w:lineRule="atLeast"/>
        <w:jc w:val="center"/>
        <w:rPr>
          <w:rFonts w:ascii="Times New Roman" w:hAnsi="Times New Roman"/>
          <w:b/>
          <w:sz w:val="28"/>
          <w:szCs w:val="28"/>
        </w:rPr>
      </w:pPr>
      <w:r w:rsidRPr="00BD7D6E">
        <w:rPr>
          <w:rFonts w:ascii="Times New Roman" w:hAnsi="Times New Roman"/>
          <w:b/>
          <w:sz w:val="28"/>
          <w:szCs w:val="28"/>
        </w:rPr>
        <w:t>с.Мегеб</w:t>
      </w:r>
    </w:p>
    <w:p w:rsidR="004666D4" w:rsidRPr="00BD7D6E" w:rsidRDefault="004666D4" w:rsidP="004666D4">
      <w:pPr>
        <w:shd w:val="clear" w:color="auto" w:fill="FFFFFF"/>
        <w:spacing w:after="0" w:line="18" w:lineRule="atLeast"/>
        <w:ind w:left="0" w:firstLine="0"/>
        <w:jc w:val="center"/>
        <w:rPr>
          <w:b/>
          <w:szCs w:val="28"/>
        </w:rPr>
      </w:pPr>
      <w:r w:rsidRPr="00BD7D6E">
        <w:rPr>
          <w:b/>
          <w:szCs w:val="28"/>
        </w:rPr>
        <w:t>202</w:t>
      </w:r>
      <w:r>
        <w:rPr>
          <w:b/>
          <w:szCs w:val="28"/>
        </w:rPr>
        <w:t>4</w:t>
      </w:r>
      <w:r w:rsidRPr="00BD7D6E">
        <w:rPr>
          <w:b/>
          <w:szCs w:val="28"/>
        </w:rPr>
        <w:t>г.</w:t>
      </w:r>
    </w:p>
    <w:p w:rsidR="004666D4" w:rsidRPr="00BD7D6E" w:rsidRDefault="004666D4" w:rsidP="004666D4">
      <w:pPr>
        <w:spacing w:after="0" w:line="18" w:lineRule="atLeast"/>
        <w:ind w:firstLine="709"/>
        <w:rPr>
          <w:b/>
          <w:szCs w:val="28"/>
        </w:rPr>
      </w:pPr>
      <w:r w:rsidRPr="00BD7D6E">
        <w:rPr>
          <w:b/>
          <w:szCs w:val="28"/>
        </w:rPr>
        <w:br w:type="page"/>
      </w:r>
    </w:p>
    <w:p w:rsidR="004666D4" w:rsidRPr="003B6824" w:rsidRDefault="004666D4" w:rsidP="00E87A46">
      <w:pPr>
        <w:numPr>
          <w:ilvl w:val="0"/>
          <w:numId w:val="2"/>
        </w:numPr>
        <w:tabs>
          <w:tab w:val="clear" w:pos="720"/>
        </w:tabs>
        <w:suppressAutoHyphens/>
        <w:spacing w:after="0" w:line="240" w:lineRule="auto"/>
        <w:ind w:left="0" w:right="0" w:firstLine="709"/>
        <w:jc w:val="left"/>
        <w:rPr>
          <w:b/>
          <w:bCs/>
          <w:spacing w:val="-11"/>
          <w:szCs w:val="28"/>
        </w:rPr>
      </w:pPr>
      <w:r w:rsidRPr="003B6824">
        <w:rPr>
          <w:b/>
          <w:bCs/>
          <w:spacing w:val="-11"/>
          <w:szCs w:val="28"/>
        </w:rPr>
        <w:lastRenderedPageBreak/>
        <w:t>ОБЩИЕ ПОЛОЖЕНИЯ</w:t>
      </w:r>
    </w:p>
    <w:p w:rsidR="004666D4" w:rsidRPr="004666D4" w:rsidRDefault="004666D4" w:rsidP="00E87A46">
      <w:pPr>
        <w:numPr>
          <w:ilvl w:val="1"/>
          <w:numId w:val="8"/>
        </w:numPr>
        <w:spacing w:after="0" w:line="240" w:lineRule="auto"/>
        <w:ind w:left="0" w:right="0" w:firstLine="709"/>
        <w:rPr>
          <w:spacing w:val="-11"/>
          <w:szCs w:val="28"/>
          <w:lang w:val="ru-RU"/>
        </w:rPr>
      </w:pPr>
      <w:r w:rsidRPr="004666D4">
        <w:rPr>
          <w:spacing w:val="-11"/>
          <w:szCs w:val="28"/>
          <w:lang w:val="ru-RU"/>
        </w:rPr>
        <w:t>Муниципальное бюджетное общеобразовательное учреждение «Мегебская средняя школа имени М.Ю. Гамзатова» (далее по тексту – Учреждение) является некоммерческой образовательной организацией и создано в соответствии с законодательством Российской Федерации для оказания муниципальной услуги в сфере образования с целью государственной гарантии реализации права каждого человека на общедоступное, начальное общее, основное общее и среднее общее образование в соответствии с федеральными государственными образовательными стандартами.</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1.2. Учреждение переименовано на основании Постановления МО</w:t>
      </w:r>
      <w:r w:rsidRPr="003B6824">
        <w:rPr>
          <w:spacing w:val="-11"/>
          <w:szCs w:val="28"/>
        </w:rPr>
        <w:t> </w:t>
      </w:r>
      <w:r w:rsidRPr="004666D4">
        <w:rPr>
          <w:spacing w:val="-11"/>
          <w:szCs w:val="28"/>
          <w:lang w:val="ru-RU"/>
        </w:rPr>
        <w:t xml:space="preserve">«Гунибский район» от 18.01.2021 г. № 3 «Об изменении типа муниципальных образовательных учреждений МО «Гунибский район». </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1.3. При школе имеется пришкольный интернат. Положение о пришкольном интернате регулируется локальным актом, который прилагается к настоящему Уставу.</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1.4. Школа владеет, пользуется и распоряжается закрепленным за ней имуществом, несет ответственность за сохранность и эффективность использования в соответствии с назначением этого имущества. Контроль деятельности Школы в этой части осуществляется Учредителем или иным юридическим лицом, уполномоченным Учредителем. </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1.5. Официальное полное наименование Школы: Муниципальное бюджетное общеобразовательное учреждение «Мегебская средняя общеобразовательная школа имени М.Ю. Гамзатова». Сокращенное наименование: МБОУ «Мегебская СОШ». Сокращенное наименование может использоваться наряду с полным наименованием на печати, в официальных документах, в символике Учреждения. </w:t>
      </w:r>
    </w:p>
    <w:p w:rsidR="004666D4" w:rsidRPr="004666D4" w:rsidRDefault="004666D4" w:rsidP="00E87A46">
      <w:pPr>
        <w:spacing w:after="0" w:line="240" w:lineRule="auto"/>
        <w:ind w:left="0" w:firstLine="709"/>
        <w:rPr>
          <w:spacing w:val="-11"/>
          <w:szCs w:val="28"/>
          <w:lang w:val="ru-RU"/>
        </w:rPr>
      </w:pP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Организационно-правовая форма – муниципальное бюджетное учреждение. </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Тип Учреждения – общеобразовательное.</w:t>
      </w:r>
    </w:p>
    <w:p w:rsidR="004666D4" w:rsidRPr="004666D4" w:rsidRDefault="004666D4" w:rsidP="00E87A46">
      <w:pPr>
        <w:spacing w:after="0" w:line="240" w:lineRule="auto"/>
        <w:ind w:left="0" w:firstLine="709"/>
        <w:rPr>
          <w:spacing w:val="-11"/>
          <w:szCs w:val="28"/>
          <w:lang w:val="ru-RU"/>
        </w:rPr>
      </w:pPr>
    </w:p>
    <w:p w:rsidR="004666D4" w:rsidRPr="004666D4" w:rsidRDefault="004666D4" w:rsidP="00E87A46">
      <w:pPr>
        <w:tabs>
          <w:tab w:val="left" w:pos="1418"/>
        </w:tabs>
        <w:spacing w:after="0" w:line="240" w:lineRule="auto"/>
        <w:ind w:left="0" w:firstLine="709"/>
        <w:rPr>
          <w:spacing w:val="-11"/>
          <w:szCs w:val="28"/>
          <w:lang w:val="ru-RU"/>
        </w:rPr>
      </w:pPr>
      <w:r w:rsidRPr="004666D4">
        <w:rPr>
          <w:spacing w:val="-11"/>
          <w:szCs w:val="28"/>
          <w:lang w:val="ru-RU"/>
        </w:rPr>
        <w:t xml:space="preserve">1.6. Место нахождения Учреждения: </w:t>
      </w:r>
    </w:p>
    <w:p w:rsidR="004666D4" w:rsidRPr="004666D4" w:rsidRDefault="004666D4" w:rsidP="00E87A46">
      <w:pPr>
        <w:tabs>
          <w:tab w:val="left" w:pos="1134"/>
        </w:tabs>
        <w:spacing w:after="0" w:line="240" w:lineRule="auto"/>
        <w:ind w:left="0" w:firstLine="709"/>
        <w:contextualSpacing/>
        <w:rPr>
          <w:spacing w:val="-11"/>
          <w:szCs w:val="28"/>
          <w:lang w:val="ru-RU"/>
        </w:rPr>
      </w:pPr>
      <w:r w:rsidRPr="004666D4">
        <w:rPr>
          <w:spacing w:val="-11"/>
          <w:szCs w:val="28"/>
          <w:lang w:val="ru-RU"/>
        </w:rPr>
        <w:t xml:space="preserve">Юридический адрес: 368352, с. </w:t>
      </w:r>
      <w:proofErr w:type="spellStart"/>
      <w:r w:rsidRPr="004666D4">
        <w:rPr>
          <w:spacing w:val="-11"/>
          <w:szCs w:val="28"/>
          <w:lang w:val="ru-RU"/>
        </w:rPr>
        <w:t>Мегеб</w:t>
      </w:r>
      <w:proofErr w:type="spellEnd"/>
      <w:r w:rsidRPr="004666D4">
        <w:rPr>
          <w:spacing w:val="-11"/>
          <w:szCs w:val="28"/>
          <w:lang w:val="ru-RU"/>
        </w:rPr>
        <w:t>, Гунибский район РД;</w:t>
      </w:r>
    </w:p>
    <w:p w:rsidR="004666D4" w:rsidRPr="004666D4" w:rsidRDefault="004666D4" w:rsidP="00E87A46">
      <w:pPr>
        <w:tabs>
          <w:tab w:val="left" w:pos="1134"/>
        </w:tabs>
        <w:spacing w:after="0" w:line="240" w:lineRule="auto"/>
        <w:ind w:left="0" w:firstLine="709"/>
        <w:contextualSpacing/>
        <w:rPr>
          <w:spacing w:val="-11"/>
          <w:szCs w:val="28"/>
          <w:lang w:val="ru-RU"/>
        </w:rPr>
      </w:pPr>
      <w:r w:rsidRPr="004666D4">
        <w:rPr>
          <w:spacing w:val="-11"/>
          <w:szCs w:val="28"/>
          <w:lang w:val="ru-RU"/>
        </w:rPr>
        <w:t xml:space="preserve">Фактический адрес: 368352, с. </w:t>
      </w:r>
      <w:proofErr w:type="spellStart"/>
      <w:r w:rsidRPr="004666D4">
        <w:rPr>
          <w:spacing w:val="-11"/>
          <w:szCs w:val="28"/>
          <w:lang w:val="ru-RU"/>
        </w:rPr>
        <w:t>Мегеб</w:t>
      </w:r>
      <w:proofErr w:type="spellEnd"/>
      <w:r w:rsidRPr="004666D4">
        <w:rPr>
          <w:spacing w:val="-11"/>
          <w:szCs w:val="28"/>
          <w:lang w:val="ru-RU"/>
        </w:rPr>
        <w:t>, Гунибский район, РД;</w:t>
      </w:r>
    </w:p>
    <w:p w:rsidR="004666D4" w:rsidRPr="004666D4" w:rsidRDefault="004666D4" w:rsidP="00E87A46">
      <w:pPr>
        <w:tabs>
          <w:tab w:val="left" w:pos="1134"/>
        </w:tabs>
        <w:spacing w:after="0" w:line="240" w:lineRule="auto"/>
        <w:ind w:left="0" w:firstLine="709"/>
        <w:contextualSpacing/>
        <w:rPr>
          <w:spacing w:val="-11"/>
          <w:szCs w:val="28"/>
          <w:lang w:val="ru-RU"/>
        </w:rPr>
      </w:pPr>
      <w:r w:rsidRPr="004666D4">
        <w:rPr>
          <w:spacing w:val="-11"/>
          <w:szCs w:val="28"/>
          <w:lang w:val="ru-RU"/>
        </w:rPr>
        <w:t xml:space="preserve">Место осуществления образовательной деятельности: с. </w:t>
      </w:r>
      <w:proofErr w:type="spellStart"/>
      <w:r w:rsidRPr="004666D4">
        <w:rPr>
          <w:spacing w:val="-11"/>
          <w:szCs w:val="28"/>
          <w:lang w:val="ru-RU"/>
        </w:rPr>
        <w:t>Мегеб</w:t>
      </w:r>
      <w:proofErr w:type="spellEnd"/>
      <w:r w:rsidRPr="004666D4">
        <w:rPr>
          <w:spacing w:val="-11"/>
          <w:szCs w:val="28"/>
          <w:lang w:val="ru-RU"/>
        </w:rPr>
        <w:t xml:space="preserve">, </w:t>
      </w:r>
      <w:proofErr w:type="spellStart"/>
      <w:r w:rsidRPr="004666D4">
        <w:rPr>
          <w:spacing w:val="-11"/>
          <w:szCs w:val="28"/>
          <w:lang w:val="ru-RU"/>
        </w:rPr>
        <w:t>Гунибского</w:t>
      </w:r>
      <w:proofErr w:type="spellEnd"/>
      <w:r w:rsidRPr="004666D4">
        <w:rPr>
          <w:spacing w:val="-11"/>
          <w:szCs w:val="28"/>
          <w:lang w:val="ru-RU"/>
        </w:rPr>
        <w:t xml:space="preserve"> района РД.</w:t>
      </w:r>
    </w:p>
    <w:p w:rsidR="004666D4" w:rsidRPr="004666D4" w:rsidRDefault="004666D4" w:rsidP="00E87A46">
      <w:pPr>
        <w:tabs>
          <w:tab w:val="left" w:pos="1134"/>
        </w:tabs>
        <w:spacing w:after="0" w:line="240" w:lineRule="auto"/>
        <w:ind w:left="0" w:firstLine="709"/>
        <w:contextualSpacing/>
        <w:rPr>
          <w:spacing w:val="-11"/>
          <w:szCs w:val="28"/>
          <w:lang w:val="ru-RU"/>
        </w:rPr>
      </w:pPr>
      <w:r w:rsidRPr="004666D4">
        <w:rPr>
          <w:spacing w:val="-11"/>
          <w:szCs w:val="28"/>
          <w:lang w:val="ru-RU"/>
        </w:rPr>
        <w:t xml:space="preserve">1.7. Учредителем учреждения является Администрация Муниципального образования «Гунибский район» </w:t>
      </w:r>
    </w:p>
    <w:p w:rsidR="004666D4" w:rsidRPr="004666D4" w:rsidRDefault="004666D4" w:rsidP="00E87A46">
      <w:pPr>
        <w:spacing w:after="0" w:line="240" w:lineRule="auto"/>
        <w:ind w:left="0" w:firstLine="709"/>
        <w:contextualSpacing/>
        <w:rPr>
          <w:spacing w:val="-11"/>
          <w:szCs w:val="28"/>
          <w:lang w:val="ru-RU"/>
        </w:rPr>
      </w:pPr>
      <w:r w:rsidRPr="004666D4">
        <w:rPr>
          <w:spacing w:val="-11"/>
          <w:szCs w:val="28"/>
          <w:lang w:val="ru-RU"/>
        </w:rPr>
        <w:t>1.8. Учреждение может иметь в своей структуре различные структурные подразделения, в том числе филиалы и представительства,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учащихся, не являющиеся юридическими лицами и действующие на основании настоящего Устава и соответствующего Положения. Осуществление образовательной деятельности в представительстве Учреждения запрещается.</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1.9. Учреждение осуществляет на основании лицензии образовательную деятельность в качестве основного вида деятельности в соответствии с целями, ради достижения которых создано, в соответствии с </w:t>
      </w:r>
      <w:hyperlink r:id="rId6" w:history="1">
        <w:r w:rsidRPr="004666D4">
          <w:rPr>
            <w:rStyle w:val="af"/>
            <w:spacing w:val="-11"/>
            <w:szCs w:val="28"/>
            <w:lang w:val="ru-RU"/>
          </w:rPr>
          <w:t>Конституцией</w:t>
        </w:r>
      </w:hyperlink>
      <w:r w:rsidRPr="004666D4">
        <w:rPr>
          <w:spacing w:val="-11"/>
          <w:szCs w:val="28"/>
          <w:lang w:val="ru-RU"/>
        </w:rPr>
        <w:t xml:space="preserve"> Российской Федерации, законами и иными нормативными правовыми актами Российской Федерации, </w:t>
      </w:r>
      <w:r w:rsidRPr="004666D4">
        <w:rPr>
          <w:spacing w:val="-11"/>
          <w:szCs w:val="28"/>
          <w:lang w:val="ru-RU"/>
        </w:rPr>
        <w:lastRenderedPageBreak/>
        <w:t xml:space="preserve">Республики Дагестан, правовыми актами Учредителя, Уполномоченного органа и иных органов местного самоуправления, содержащими нормы, регулирующие отношения в сфере образования, и настоящим Уставом. </w:t>
      </w:r>
    </w:p>
    <w:p w:rsidR="004666D4" w:rsidRPr="003B6824" w:rsidRDefault="004666D4" w:rsidP="00E87A46">
      <w:pPr>
        <w:pStyle w:val="ConsPlusNormal"/>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1.10. Учреждение является юридическим лицом, имеет право </w:t>
      </w:r>
      <w:r w:rsidRPr="003B6824">
        <w:rPr>
          <w:rStyle w:val="apple-style-span"/>
          <w:rFonts w:ascii="Times New Roman" w:hAnsi="Times New Roman" w:cs="Times New Roman"/>
          <w:spacing w:val="-11"/>
          <w:sz w:val="28"/>
          <w:szCs w:val="28"/>
        </w:rPr>
        <w:t>открывать лицевые счета в территориальных органах Федерального казначейства</w:t>
      </w:r>
      <w:r w:rsidRPr="003B6824">
        <w:rPr>
          <w:rFonts w:ascii="Times New Roman" w:hAnsi="Times New Roman" w:cs="Times New Roman"/>
          <w:spacing w:val="-11"/>
          <w:sz w:val="28"/>
          <w:szCs w:val="28"/>
        </w:rPr>
        <w:t xml:space="preserve"> на основании соглашений, заключенных Учредителем с </w:t>
      </w:r>
      <w:r w:rsidRPr="003B6824">
        <w:rPr>
          <w:rStyle w:val="apple-style-span"/>
          <w:rFonts w:ascii="Times New Roman" w:hAnsi="Times New Roman" w:cs="Times New Roman"/>
          <w:spacing w:val="-11"/>
          <w:sz w:val="28"/>
          <w:szCs w:val="28"/>
        </w:rPr>
        <w:t>финансовыми органами субъектов Российской Федерации, муниципальных образований</w:t>
      </w:r>
      <w:r w:rsidRPr="003B6824">
        <w:rPr>
          <w:rFonts w:ascii="Times New Roman" w:hAnsi="Times New Roman" w:cs="Times New Roman"/>
          <w:spacing w:val="-11"/>
          <w:sz w:val="28"/>
          <w:szCs w:val="28"/>
        </w:rPr>
        <w:t xml:space="preserve">, имеет самостоятельный баланс, имущество на праве оперативного управления, печать установленного образца, штампы, бланки и эмблему со своим наименованием, другие реквизиты юридического лица. </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1.11. Учреждение самостоятельно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действующим законодательством Российской Федерации и настоящим Уставом.</w:t>
      </w:r>
    </w:p>
    <w:p w:rsidR="004666D4" w:rsidRPr="004666D4" w:rsidRDefault="004666D4" w:rsidP="00E87A46">
      <w:pPr>
        <w:tabs>
          <w:tab w:val="left" w:pos="1418"/>
        </w:tabs>
        <w:autoSpaceDE w:val="0"/>
        <w:spacing w:after="0" w:line="240" w:lineRule="auto"/>
        <w:ind w:left="0" w:firstLine="709"/>
        <w:rPr>
          <w:spacing w:val="-11"/>
          <w:szCs w:val="28"/>
          <w:lang w:val="ru-RU"/>
        </w:rPr>
      </w:pPr>
      <w:r w:rsidRPr="004666D4">
        <w:rPr>
          <w:spacing w:val="-11"/>
          <w:szCs w:val="28"/>
          <w:lang w:val="ru-RU"/>
        </w:rPr>
        <w:t>1.12. Финансовое обеспечение функционирования Учреждения осуществляется за счет субсидии из бюджета района на возмещение нормативных затрат, связанных с оказанием Учреждением в соответствии с муниципальным заданием муниципальной услуги в сфере образования, и иные цели.</w:t>
      </w:r>
    </w:p>
    <w:p w:rsidR="004666D4" w:rsidRPr="004666D4" w:rsidRDefault="004666D4" w:rsidP="00E87A46">
      <w:pPr>
        <w:tabs>
          <w:tab w:val="left" w:pos="709"/>
          <w:tab w:val="left" w:pos="1418"/>
        </w:tabs>
        <w:autoSpaceDE w:val="0"/>
        <w:spacing w:after="0" w:line="240" w:lineRule="auto"/>
        <w:ind w:left="0" w:firstLine="709"/>
        <w:rPr>
          <w:spacing w:val="-11"/>
          <w:szCs w:val="28"/>
          <w:lang w:val="ru-RU"/>
        </w:rPr>
      </w:pPr>
      <w:r w:rsidRPr="004666D4">
        <w:rPr>
          <w:spacing w:val="-11"/>
          <w:szCs w:val="28"/>
          <w:lang w:val="ru-RU"/>
        </w:rPr>
        <w:t>Учреждение не вправе отказаться от выполнения муниципального задания.</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1.13. Учреждение отвечает по своим обязательствам имуществом, находящимся у него на праве оперативного управления, за исключением недвижимого и особо ценного движимого имущества, закрепленного за ним Учредителем или приобретенного Учреждением за счет средств, выделенных ему Учредителем на приобретение этого имущества.</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Учредитель не несет ответственности по обязательствам Учреждения. Учреждение не отвечает по обязательствам Учредителя.</w:t>
      </w:r>
    </w:p>
    <w:p w:rsidR="004666D4" w:rsidRPr="004666D4" w:rsidRDefault="004666D4" w:rsidP="00E87A46">
      <w:pPr>
        <w:tabs>
          <w:tab w:val="left" w:pos="1418"/>
        </w:tabs>
        <w:suppressAutoHyphens/>
        <w:autoSpaceDE w:val="0"/>
        <w:spacing w:after="0" w:line="240" w:lineRule="auto"/>
        <w:ind w:left="0" w:firstLine="709"/>
        <w:rPr>
          <w:spacing w:val="-11"/>
          <w:szCs w:val="28"/>
          <w:lang w:val="ru-RU"/>
        </w:rPr>
      </w:pPr>
      <w:r w:rsidRPr="004666D4">
        <w:rPr>
          <w:spacing w:val="-11"/>
          <w:szCs w:val="28"/>
          <w:lang w:val="ru-RU"/>
        </w:rPr>
        <w:t>1.14. Учреждение приобретает права:</w:t>
      </w:r>
    </w:p>
    <w:p w:rsidR="004666D4" w:rsidRPr="004666D4" w:rsidRDefault="004666D4" w:rsidP="00E87A46">
      <w:pPr>
        <w:tabs>
          <w:tab w:val="left" w:pos="993"/>
        </w:tabs>
        <w:spacing w:after="0" w:line="240" w:lineRule="auto"/>
        <w:ind w:left="0" w:firstLine="709"/>
        <w:rPr>
          <w:spacing w:val="-11"/>
          <w:szCs w:val="28"/>
          <w:lang w:val="ru-RU"/>
        </w:rPr>
      </w:pPr>
      <w:r w:rsidRPr="004666D4">
        <w:rPr>
          <w:spacing w:val="-11"/>
          <w:szCs w:val="28"/>
          <w:lang w:val="ru-RU"/>
        </w:rPr>
        <w:t>- юридического лица с момента его государственной регистрации;</w:t>
      </w:r>
    </w:p>
    <w:p w:rsidR="004666D4" w:rsidRPr="004666D4" w:rsidRDefault="004666D4" w:rsidP="00E87A46">
      <w:pPr>
        <w:tabs>
          <w:tab w:val="left" w:pos="993"/>
        </w:tabs>
        <w:spacing w:after="0" w:line="240" w:lineRule="auto"/>
        <w:ind w:left="0" w:firstLine="709"/>
        <w:rPr>
          <w:spacing w:val="-11"/>
          <w:szCs w:val="28"/>
          <w:lang w:val="ru-RU"/>
        </w:rPr>
      </w:pPr>
      <w:r w:rsidRPr="004666D4">
        <w:rPr>
          <w:spacing w:val="-11"/>
          <w:szCs w:val="28"/>
          <w:lang w:val="ru-RU"/>
        </w:rPr>
        <w:t>- на образовательную деятельность и льготы, предусмотренные законодательством Российской Федерации, с момента выдачи ему лицензии;</w:t>
      </w:r>
    </w:p>
    <w:p w:rsidR="004666D4" w:rsidRPr="004666D4" w:rsidRDefault="004666D4" w:rsidP="00E87A46">
      <w:pPr>
        <w:tabs>
          <w:tab w:val="left" w:pos="993"/>
        </w:tabs>
        <w:spacing w:after="0" w:line="240" w:lineRule="auto"/>
        <w:ind w:left="0" w:firstLine="709"/>
        <w:rPr>
          <w:spacing w:val="-11"/>
          <w:szCs w:val="28"/>
          <w:lang w:val="ru-RU"/>
        </w:rPr>
      </w:pPr>
      <w:r w:rsidRPr="004666D4">
        <w:rPr>
          <w:spacing w:val="-11"/>
          <w:szCs w:val="28"/>
          <w:lang w:val="ru-RU"/>
        </w:rPr>
        <w:t xml:space="preserve">- на выдачу выпускникам документа об образовании государственного образца, включение в схему централизованного государственного финансирования и пользование печатью с изображением Государственного герба Республики Дагестан с момента государственной аккредитации, подтвержденной соответствующим свидетельством, в установленном действующим законодательством порядке. </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1.15. Организацию оказания первичной медико-санитарной помощи учащимся осуществляет ГБУ РД «</w:t>
      </w:r>
      <w:proofErr w:type="spellStart"/>
      <w:r w:rsidRPr="003B6824">
        <w:rPr>
          <w:rFonts w:ascii="Times New Roman" w:hAnsi="Times New Roman" w:cs="Times New Roman"/>
          <w:spacing w:val="-11"/>
          <w:sz w:val="28"/>
          <w:szCs w:val="28"/>
        </w:rPr>
        <w:t>Гунибская</w:t>
      </w:r>
      <w:proofErr w:type="spellEnd"/>
      <w:r w:rsidRPr="003B6824">
        <w:rPr>
          <w:rFonts w:ascii="Times New Roman" w:hAnsi="Times New Roman" w:cs="Times New Roman"/>
          <w:spacing w:val="-11"/>
          <w:sz w:val="28"/>
          <w:szCs w:val="28"/>
        </w:rPr>
        <w:t xml:space="preserve"> ЦРБ». Учреждение предоставляет помещение с соответствующими условиями для работы медицинских работников. </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1.16. Организация питания учащихся возлагается на Учреждение. </w:t>
      </w:r>
    </w:p>
    <w:p w:rsidR="004666D4" w:rsidRPr="004666D4" w:rsidRDefault="004666D4" w:rsidP="00E87A46">
      <w:pPr>
        <w:tabs>
          <w:tab w:val="left" w:pos="993"/>
        </w:tabs>
        <w:spacing w:after="0" w:line="240" w:lineRule="auto"/>
        <w:ind w:left="0" w:firstLine="709"/>
        <w:rPr>
          <w:spacing w:val="-11"/>
          <w:szCs w:val="28"/>
          <w:lang w:val="ru-RU"/>
        </w:rPr>
      </w:pPr>
      <w:r w:rsidRPr="004666D4">
        <w:rPr>
          <w:spacing w:val="-11"/>
          <w:szCs w:val="28"/>
          <w:lang w:val="ru-RU"/>
        </w:rPr>
        <w:t>1.17. Учреждение обеспечивает открытость и доступность сведений путем размещения на официальном сайте Учреждения в сети «Интернет» и обновления в течение десяти рабочих дней со дня их создания, получения или внесения в них соответствующих изменений:</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1) информации о:</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а) дате создания Учреждения, Учредителе, месте нахождения Учреждения и его филиалов (при наличии), режиме, графике работы, контактных телефонах и адресах </w:t>
      </w:r>
      <w:r w:rsidRPr="003B6824">
        <w:rPr>
          <w:rFonts w:ascii="Times New Roman" w:hAnsi="Times New Roman" w:cs="Times New Roman"/>
          <w:spacing w:val="-11"/>
          <w:sz w:val="28"/>
          <w:szCs w:val="28"/>
        </w:rPr>
        <w:lastRenderedPageBreak/>
        <w:t>электронной почты;</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б) структуре и органах управления Учреждением;</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в)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г) численности учащихся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д) языках образования;</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е) </w:t>
      </w:r>
      <w:hyperlink r:id="rId7" w:history="1">
        <w:r w:rsidRPr="003B6824">
          <w:rPr>
            <w:rStyle w:val="af"/>
            <w:rFonts w:ascii="Times New Roman" w:hAnsi="Times New Roman" w:cs="Times New Roman"/>
            <w:spacing w:val="-11"/>
            <w:sz w:val="28"/>
            <w:szCs w:val="28"/>
          </w:rPr>
          <w:t>федеральных государственных образовательных стандартах</w:t>
        </w:r>
      </w:hyperlink>
      <w:r w:rsidRPr="003B6824">
        <w:rPr>
          <w:rFonts w:ascii="Times New Roman" w:hAnsi="Times New Roman" w:cs="Times New Roman"/>
          <w:spacing w:val="-11"/>
          <w:sz w:val="28"/>
          <w:szCs w:val="28"/>
        </w:rPr>
        <w:t>;</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ж) директоре Учреждения, его заместителях, руководителях структурных подразделений, руководителях филиалов Учреждения (при их наличии);</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з) персональном составе педагогических работников с указанием уровня образования, квалификации и опыта работы;</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и) материально-техническом обеспечении образовательной деятельности (в </w:t>
      </w:r>
      <w:proofErr w:type="spellStart"/>
      <w:r w:rsidRPr="003B6824">
        <w:rPr>
          <w:rFonts w:ascii="Times New Roman" w:hAnsi="Times New Roman" w:cs="Times New Roman"/>
          <w:spacing w:val="-11"/>
          <w:sz w:val="28"/>
          <w:szCs w:val="28"/>
        </w:rPr>
        <w:t>т.ч</w:t>
      </w:r>
      <w:proofErr w:type="spellEnd"/>
      <w:r w:rsidRPr="003B6824">
        <w:rPr>
          <w:rFonts w:ascii="Times New Roman" w:hAnsi="Times New Roman" w:cs="Times New Roman"/>
          <w:spacing w:val="-11"/>
          <w:sz w:val="28"/>
          <w:szCs w:val="28"/>
        </w:rPr>
        <w:t>. о наличии оборудованных учебных кабинетов, объектов для проведения практических занятий, библиотек, объектов спорта, средств обучения и воспитания, условиях питания и охраны здоровья учащихся, доступе к информационным системам и информационно-телекоммуникационным сетям, электронных образовательных ресурсах, к которым обеспечивается доступ учащихся);</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к)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 xml:space="preserve">л) </w:t>
      </w:r>
      <w:bookmarkStart w:id="0" w:name="sub_108349"/>
      <w:r w:rsidRPr="004666D4">
        <w:rPr>
          <w:spacing w:val="-11"/>
          <w:szCs w:val="28"/>
          <w:lang w:val="ru-RU"/>
        </w:rPr>
        <w:t>количестве вакантных мест для приема (перевода) по каждой образовательной программе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 w:name="sub_108350"/>
      <w:bookmarkEnd w:id="0"/>
      <w:r w:rsidRPr="004666D4">
        <w:rPr>
          <w:spacing w:val="-11"/>
          <w:szCs w:val="28"/>
          <w:lang w:val="ru-RU"/>
        </w:rPr>
        <w:t>м) наличии и об условиях предоставления учащимся мер социальной поддержки;</w:t>
      </w:r>
    </w:p>
    <w:bookmarkEnd w:id="1"/>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н) поступлении финансовых и материальных средств и их расходовании по итогам финансового года.</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2) копий:</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а) устава Учреждения;</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б) лицензии на осуществление образовательной деятельности (с приложениями);</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в) свидетельства о государственной аккредитации (с приложениями);</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г) плана финансово-хозяйственной деятельности Учреждения, утвержденного в установленном законом порядке;</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д) локальных нормативных актов по основным вопросам организации и осуществления образовательной деятельности, в том числе регламентирующих правила приема учащихся, их режим занятий, формы, периодичность и порядок текущего контроля успеваемости и промежуточной аттестации, порядок и основания их перевода и отчисления, порядок оформления возникновения, приостановления и прекращения отношений между Учреждением и учащимися и (или) их родителями </w:t>
      </w:r>
      <w:r w:rsidRPr="004666D4">
        <w:rPr>
          <w:spacing w:val="-11"/>
          <w:szCs w:val="28"/>
          <w:lang w:val="ru-RU"/>
        </w:rPr>
        <w:lastRenderedPageBreak/>
        <w:t>(законными представителями), правил внутреннего распорядка учащихся, правил внутреннего трудового распорядка, коллективного договора;</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3) отчета о результатах </w:t>
      </w:r>
      <w:proofErr w:type="spellStart"/>
      <w:r w:rsidRPr="003B6824">
        <w:rPr>
          <w:rFonts w:ascii="Times New Roman" w:hAnsi="Times New Roman" w:cs="Times New Roman"/>
          <w:spacing w:val="-11"/>
          <w:sz w:val="28"/>
          <w:szCs w:val="28"/>
        </w:rPr>
        <w:t>самообследования</w:t>
      </w:r>
      <w:proofErr w:type="spellEnd"/>
      <w:r w:rsidRPr="003B6824">
        <w:rPr>
          <w:rFonts w:ascii="Times New Roman" w:hAnsi="Times New Roman" w:cs="Times New Roman"/>
          <w:spacing w:val="-11"/>
          <w:sz w:val="28"/>
          <w:szCs w:val="28"/>
        </w:rPr>
        <w:t>;</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4) документа о порядке оказания платных образовательных услуг, в </w:t>
      </w:r>
      <w:proofErr w:type="spellStart"/>
      <w:r w:rsidRPr="003B6824">
        <w:rPr>
          <w:rFonts w:ascii="Times New Roman" w:hAnsi="Times New Roman" w:cs="Times New Roman"/>
          <w:spacing w:val="-11"/>
          <w:sz w:val="28"/>
          <w:szCs w:val="28"/>
        </w:rPr>
        <w:t>т.ч</w:t>
      </w:r>
      <w:proofErr w:type="spellEnd"/>
      <w:r w:rsidRPr="003B6824">
        <w:rPr>
          <w:rFonts w:ascii="Times New Roman" w:hAnsi="Times New Roman" w:cs="Times New Roman"/>
          <w:spacing w:val="-11"/>
          <w:sz w:val="28"/>
          <w:szCs w:val="28"/>
        </w:rPr>
        <w:t>. 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5) предписаний органов, осуществляющих государственный контроль (надзор) в сфере образования, отчетов об их исполнении;</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6) иной информации, которая размещается, опубликовывается по решению Учреждения и (или) размещение, опубликование которой являются обязательными в соответствии с законодательством Российской Федерации.</w:t>
      </w:r>
    </w:p>
    <w:p w:rsidR="004666D4" w:rsidRPr="004666D4" w:rsidRDefault="004666D4" w:rsidP="00E87A46">
      <w:pPr>
        <w:tabs>
          <w:tab w:val="left" w:pos="709"/>
          <w:tab w:val="left" w:pos="1418"/>
        </w:tabs>
        <w:spacing w:after="0" w:line="240" w:lineRule="auto"/>
        <w:ind w:left="0" w:firstLine="709"/>
        <w:rPr>
          <w:spacing w:val="-11"/>
          <w:szCs w:val="28"/>
          <w:lang w:val="ru-RU"/>
        </w:rPr>
      </w:pPr>
      <w:r w:rsidRPr="004666D4">
        <w:rPr>
          <w:spacing w:val="-11"/>
          <w:szCs w:val="28"/>
          <w:lang w:val="ru-RU"/>
        </w:rPr>
        <w:t>1.18. В Учреждении не допускается создание и деятельность политических партий, религиозных организаций (объединений).</w:t>
      </w:r>
    </w:p>
    <w:p w:rsidR="004666D4" w:rsidRPr="004666D4" w:rsidRDefault="004666D4" w:rsidP="00E87A46">
      <w:pPr>
        <w:tabs>
          <w:tab w:val="left" w:pos="709"/>
          <w:tab w:val="left" w:pos="1418"/>
        </w:tabs>
        <w:spacing w:after="0" w:line="240" w:lineRule="auto"/>
        <w:ind w:left="0" w:firstLine="709"/>
        <w:rPr>
          <w:spacing w:val="-11"/>
          <w:szCs w:val="28"/>
          <w:lang w:val="ru-RU"/>
        </w:rPr>
      </w:pPr>
      <w:r w:rsidRPr="004666D4">
        <w:rPr>
          <w:spacing w:val="-11"/>
          <w:szCs w:val="28"/>
          <w:lang w:val="ru-RU"/>
        </w:rPr>
        <w:t xml:space="preserve"> Образование носит светский характер.</w:t>
      </w:r>
    </w:p>
    <w:p w:rsidR="004666D4" w:rsidRPr="004666D4" w:rsidRDefault="004666D4" w:rsidP="00E87A46">
      <w:pPr>
        <w:tabs>
          <w:tab w:val="left" w:pos="709"/>
          <w:tab w:val="left" w:pos="1418"/>
        </w:tabs>
        <w:spacing w:after="0" w:line="240" w:lineRule="auto"/>
        <w:ind w:left="0" w:firstLine="709"/>
        <w:rPr>
          <w:spacing w:val="-11"/>
          <w:szCs w:val="28"/>
          <w:lang w:val="ru-RU"/>
        </w:rPr>
      </w:pPr>
      <w:r w:rsidRPr="004666D4">
        <w:rPr>
          <w:spacing w:val="-11"/>
          <w:szCs w:val="28"/>
          <w:lang w:val="ru-RU"/>
        </w:rPr>
        <w:t xml:space="preserve">1.19. Учреждение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его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учащихся, работников Учреждения. </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 За нарушение или незаконное ограничение права на образование и предусмотренных </w:t>
      </w:r>
      <w:hyperlink r:id="rId8" w:history="1">
        <w:r w:rsidRPr="004666D4">
          <w:rPr>
            <w:rStyle w:val="af"/>
            <w:spacing w:val="-11"/>
            <w:szCs w:val="28"/>
            <w:lang w:val="ru-RU"/>
          </w:rPr>
          <w:t>законодательством</w:t>
        </w:r>
      </w:hyperlink>
      <w:r w:rsidRPr="004666D4">
        <w:rPr>
          <w:spacing w:val="-11"/>
          <w:szCs w:val="28"/>
          <w:lang w:val="ru-RU"/>
        </w:rPr>
        <w:t xml:space="preserve"> об образовании прав и свобод учащихся и (или) их родителей (законных представителей), нарушение требований к организации и осуществлению образовательной деятельности Учреждение и его должностные лица несут административную ответственность в соответствии с </w:t>
      </w:r>
      <w:hyperlink r:id="rId9" w:history="1">
        <w:r w:rsidRPr="004666D4">
          <w:rPr>
            <w:rStyle w:val="af"/>
            <w:spacing w:val="-11"/>
            <w:szCs w:val="28"/>
            <w:lang w:val="ru-RU"/>
          </w:rPr>
          <w:t>Кодексом</w:t>
        </w:r>
      </w:hyperlink>
      <w:r w:rsidRPr="004666D4">
        <w:rPr>
          <w:spacing w:val="-11"/>
          <w:szCs w:val="28"/>
          <w:lang w:val="ru-RU"/>
        </w:rPr>
        <w:t xml:space="preserve"> Российской Федерации об административных правонарушениях.</w:t>
      </w:r>
    </w:p>
    <w:p w:rsidR="004666D4" w:rsidRPr="003B6824" w:rsidRDefault="004666D4" w:rsidP="00E87A46">
      <w:pPr>
        <w:pStyle w:val="ae"/>
        <w:spacing w:after="0" w:line="240" w:lineRule="auto"/>
        <w:ind w:left="0" w:firstLine="709"/>
        <w:rPr>
          <w:rFonts w:ascii="Times New Roman" w:hAnsi="Times New Roman" w:cs="Times New Roman"/>
          <w:spacing w:val="-11"/>
          <w:sz w:val="24"/>
          <w:szCs w:val="28"/>
        </w:rPr>
      </w:pPr>
    </w:p>
    <w:p w:rsidR="004666D4" w:rsidRPr="003B6824" w:rsidRDefault="004666D4" w:rsidP="00E87A46">
      <w:pPr>
        <w:pStyle w:val="ae"/>
        <w:numPr>
          <w:ilvl w:val="0"/>
          <w:numId w:val="8"/>
        </w:numPr>
        <w:spacing w:after="0" w:line="240" w:lineRule="auto"/>
        <w:ind w:left="0" w:firstLine="709"/>
        <w:rPr>
          <w:rFonts w:ascii="Times New Roman" w:hAnsi="Times New Roman" w:cs="Times New Roman"/>
          <w:b/>
          <w:bCs/>
          <w:spacing w:val="-11"/>
          <w:sz w:val="28"/>
          <w:szCs w:val="28"/>
        </w:rPr>
      </w:pPr>
      <w:r w:rsidRPr="003B6824">
        <w:rPr>
          <w:rFonts w:ascii="Times New Roman" w:hAnsi="Times New Roman" w:cs="Times New Roman"/>
          <w:b/>
          <w:bCs/>
          <w:spacing w:val="-11"/>
          <w:sz w:val="28"/>
          <w:szCs w:val="28"/>
        </w:rPr>
        <w:t>ЦЕЛИ И ВИДЫ ДЕЯТЕЛЬНОСТИ УЧРЕЖДЕНИЯ.</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2.1. Основной целью деятельности Учреждения является осуществление образовательной деятельности по образовательным программам дошкольного, начального общего, основного общего, среднего общего образования и дополнительного образования детей и взрослых.</w:t>
      </w:r>
    </w:p>
    <w:p w:rsidR="004666D4" w:rsidRPr="004666D4" w:rsidRDefault="004666D4" w:rsidP="00E87A46">
      <w:pPr>
        <w:tabs>
          <w:tab w:val="left" w:pos="1276"/>
        </w:tabs>
        <w:spacing w:after="0" w:line="240" w:lineRule="auto"/>
        <w:ind w:left="0" w:firstLine="709"/>
        <w:rPr>
          <w:strike/>
          <w:spacing w:val="-11"/>
          <w:szCs w:val="28"/>
          <w:lang w:val="ru-RU"/>
        </w:rPr>
      </w:pPr>
      <w:r w:rsidRPr="004666D4">
        <w:rPr>
          <w:spacing w:val="-11"/>
          <w:szCs w:val="28"/>
          <w:lang w:val="ru-RU"/>
        </w:rPr>
        <w:t xml:space="preserve">2.2. Основным видом деятельности Учреждения является реализация основных общеобразовательных программ дошкольного, начального общего, основного общего, среднего общего образования и дополнительных образовательных программ цифрового, естественно-научного и гуманитарного профилей. </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 xml:space="preserve">2.3. Учреждение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 дополнительные общеобразовательные программы, программы профессионального обучения. </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2.4. Учреждение вправе осуществлять приносящую доход деятельность лишь постольку, поскольку это служит достижению целей, ради которых оно создано. </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2.5. Учреждение вправе осуществлять за счет средств физических и (или) юридических лиц образовательную деятельность, не предусмотренную установленным муниципальным заданием либо соглашением о предоставлении субсидии на возмещение затрат, на одинаковых при оказании одних и тех же услуг условиях, по договорам об оказании платных образовательных услуг. </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lastRenderedPageBreak/>
        <w:t>2.6. Учреждение в установленном законом порядке имеет право осуществлять следующие виды деятельности, не являющиеся основными:</w:t>
      </w:r>
    </w:p>
    <w:p w:rsidR="004666D4" w:rsidRPr="004666D4" w:rsidRDefault="004666D4" w:rsidP="00E87A46">
      <w:pPr>
        <w:tabs>
          <w:tab w:val="left" w:pos="993"/>
        </w:tabs>
        <w:suppressAutoHyphens/>
        <w:spacing w:after="0" w:line="240" w:lineRule="auto"/>
        <w:ind w:left="0" w:firstLine="709"/>
        <w:rPr>
          <w:spacing w:val="-11"/>
          <w:szCs w:val="28"/>
          <w:lang w:val="ru-RU"/>
        </w:rPr>
      </w:pPr>
      <w:r w:rsidRPr="004666D4">
        <w:rPr>
          <w:spacing w:val="-11"/>
          <w:szCs w:val="28"/>
          <w:lang w:val="ru-RU"/>
        </w:rPr>
        <w:t>1) оказание платных образовательных услуг, не предусмотренных соответствующими образовательными программами и федеральными государственными образовательными стандартами;</w:t>
      </w:r>
    </w:p>
    <w:p w:rsidR="004666D4" w:rsidRPr="004666D4" w:rsidRDefault="004666D4" w:rsidP="00E87A46">
      <w:pPr>
        <w:tabs>
          <w:tab w:val="left" w:pos="993"/>
        </w:tabs>
        <w:suppressAutoHyphens/>
        <w:spacing w:after="0" w:line="240" w:lineRule="auto"/>
        <w:ind w:left="0" w:firstLine="709"/>
        <w:rPr>
          <w:spacing w:val="-11"/>
          <w:szCs w:val="28"/>
          <w:lang w:val="ru-RU"/>
        </w:rPr>
      </w:pPr>
      <w:r w:rsidRPr="004666D4">
        <w:rPr>
          <w:spacing w:val="-11"/>
          <w:szCs w:val="28"/>
          <w:lang w:val="ru-RU"/>
        </w:rPr>
        <w:t>2) оказание посреднических, консультационных, информационных и маркетинговых услуг;</w:t>
      </w:r>
    </w:p>
    <w:p w:rsidR="004666D4" w:rsidRPr="004666D4" w:rsidRDefault="004666D4" w:rsidP="00E87A46">
      <w:pPr>
        <w:tabs>
          <w:tab w:val="left" w:pos="993"/>
        </w:tabs>
        <w:suppressAutoHyphens/>
        <w:spacing w:after="0" w:line="240" w:lineRule="auto"/>
        <w:ind w:left="0" w:firstLine="709"/>
        <w:rPr>
          <w:spacing w:val="-11"/>
          <w:szCs w:val="28"/>
          <w:lang w:val="ru-RU"/>
        </w:rPr>
      </w:pPr>
      <w:r w:rsidRPr="004666D4">
        <w:rPr>
          <w:spacing w:val="-11"/>
          <w:szCs w:val="28"/>
          <w:lang w:val="ru-RU"/>
        </w:rPr>
        <w:t>3) осуществление копировальных и множительных работ;</w:t>
      </w:r>
    </w:p>
    <w:p w:rsidR="004666D4" w:rsidRPr="004666D4" w:rsidRDefault="004666D4" w:rsidP="00E87A46">
      <w:pPr>
        <w:tabs>
          <w:tab w:val="left" w:pos="993"/>
        </w:tabs>
        <w:suppressAutoHyphens/>
        <w:spacing w:after="0" w:line="240" w:lineRule="auto"/>
        <w:ind w:left="0" w:firstLine="709"/>
        <w:rPr>
          <w:spacing w:val="-11"/>
          <w:szCs w:val="28"/>
          <w:lang w:val="ru-RU"/>
        </w:rPr>
      </w:pPr>
      <w:r w:rsidRPr="004666D4">
        <w:rPr>
          <w:spacing w:val="-11"/>
          <w:szCs w:val="28"/>
          <w:lang w:val="ru-RU"/>
        </w:rPr>
        <w:t>4) проведение и организация ярмарок, выставок, симпозиумов, конференций, семинаров, совещаний, олимпиад, конкурсов, культурно-массовых и других мероприятий;</w:t>
      </w:r>
    </w:p>
    <w:p w:rsidR="004666D4" w:rsidRPr="004666D4" w:rsidRDefault="004666D4" w:rsidP="00E87A46">
      <w:pPr>
        <w:tabs>
          <w:tab w:val="left" w:pos="993"/>
        </w:tabs>
        <w:suppressAutoHyphens/>
        <w:spacing w:after="0" w:line="240" w:lineRule="auto"/>
        <w:ind w:left="0" w:firstLine="709"/>
        <w:rPr>
          <w:spacing w:val="-11"/>
          <w:szCs w:val="28"/>
          <w:lang w:val="ru-RU"/>
        </w:rPr>
      </w:pPr>
      <w:r w:rsidRPr="004666D4">
        <w:rPr>
          <w:spacing w:val="-11"/>
          <w:szCs w:val="28"/>
          <w:lang w:val="ru-RU"/>
        </w:rPr>
        <w:t xml:space="preserve">5) осуществление спортивной и физкультурно-оздоровительной деятельности; </w:t>
      </w:r>
    </w:p>
    <w:p w:rsidR="004666D4" w:rsidRPr="004666D4" w:rsidRDefault="004666D4" w:rsidP="00E87A46">
      <w:pPr>
        <w:tabs>
          <w:tab w:val="left" w:pos="993"/>
        </w:tabs>
        <w:suppressAutoHyphens/>
        <w:spacing w:after="0" w:line="240" w:lineRule="auto"/>
        <w:ind w:left="0" w:firstLine="709"/>
        <w:rPr>
          <w:spacing w:val="-11"/>
          <w:szCs w:val="28"/>
          <w:lang w:val="ru-RU"/>
        </w:rPr>
      </w:pPr>
      <w:r w:rsidRPr="004666D4">
        <w:rPr>
          <w:spacing w:val="-11"/>
          <w:szCs w:val="28"/>
          <w:lang w:val="ru-RU"/>
        </w:rPr>
        <w:t>6) реализация товаров, созданных (произведенных) Учреждением;</w:t>
      </w:r>
    </w:p>
    <w:p w:rsidR="004666D4" w:rsidRPr="004666D4" w:rsidRDefault="004666D4" w:rsidP="00E87A46">
      <w:pPr>
        <w:tabs>
          <w:tab w:val="left" w:pos="993"/>
        </w:tabs>
        <w:suppressAutoHyphens/>
        <w:spacing w:after="0" w:line="240" w:lineRule="auto"/>
        <w:ind w:left="0" w:firstLine="709"/>
        <w:rPr>
          <w:spacing w:val="-11"/>
          <w:szCs w:val="28"/>
          <w:lang w:val="ru-RU"/>
        </w:rPr>
      </w:pPr>
      <w:r w:rsidRPr="004666D4">
        <w:rPr>
          <w:spacing w:val="-11"/>
          <w:szCs w:val="28"/>
          <w:lang w:val="ru-RU"/>
        </w:rPr>
        <w:t xml:space="preserve">7) создание результатов интеллектуальной деятельности и реализация прав на них (компьютерных программных продуктов, полезных моделей </w:t>
      </w:r>
      <w:r w:rsidRPr="003B6824">
        <w:rPr>
          <w:rStyle w:val="8"/>
          <w:spacing w:val="-11"/>
          <w:sz w:val="28"/>
          <w:szCs w:val="28"/>
        </w:rPr>
        <w:t>и т.п.);</w:t>
      </w:r>
    </w:p>
    <w:p w:rsidR="004666D4" w:rsidRPr="003B6824" w:rsidRDefault="004666D4" w:rsidP="00E87A46">
      <w:pPr>
        <w:pStyle w:val="22"/>
        <w:shd w:val="clear" w:color="auto" w:fill="auto"/>
        <w:tabs>
          <w:tab w:val="left" w:pos="962"/>
        </w:tabs>
        <w:spacing w:before="0" w:line="240" w:lineRule="auto"/>
        <w:ind w:firstLine="709"/>
        <w:jc w:val="both"/>
        <w:rPr>
          <w:spacing w:val="-11"/>
          <w:sz w:val="28"/>
          <w:szCs w:val="28"/>
        </w:rPr>
      </w:pPr>
      <w:r w:rsidRPr="003B6824">
        <w:rPr>
          <w:spacing w:val="-11"/>
          <w:sz w:val="28"/>
          <w:szCs w:val="28"/>
        </w:rPr>
        <w:t>8) выпуск и реализация печатной и аудиовизуальной продукции, обучающих программ, информационных материалов;</w:t>
      </w:r>
    </w:p>
    <w:p w:rsidR="004666D4" w:rsidRPr="003B6824" w:rsidRDefault="004666D4" w:rsidP="00E87A46">
      <w:pPr>
        <w:pStyle w:val="22"/>
        <w:shd w:val="clear" w:color="auto" w:fill="auto"/>
        <w:tabs>
          <w:tab w:val="left" w:pos="962"/>
        </w:tabs>
        <w:spacing w:before="0" w:line="240" w:lineRule="auto"/>
        <w:ind w:firstLine="709"/>
        <w:jc w:val="both"/>
        <w:rPr>
          <w:spacing w:val="-11"/>
          <w:sz w:val="28"/>
          <w:szCs w:val="28"/>
        </w:rPr>
      </w:pPr>
      <w:r w:rsidRPr="003B6824">
        <w:rPr>
          <w:spacing w:val="-11"/>
          <w:sz w:val="28"/>
          <w:szCs w:val="28"/>
        </w:rPr>
        <w:t>9) предоставление библиотечных услуг и услуг по пользованию архивами лицам, не являющимся сотрудниками или учащимися Учреждения;</w:t>
      </w:r>
    </w:p>
    <w:p w:rsidR="004666D4" w:rsidRPr="003B6824" w:rsidRDefault="004666D4" w:rsidP="00E87A46">
      <w:pPr>
        <w:pStyle w:val="22"/>
        <w:shd w:val="clear" w:color="auto" w:fill="auto"/>
        <w:tabs>
          <w:tab w:val="left" w:pos="1082"/>
        </w:tabs>
        <w:spacing w:before="0" w:line="240" w:lineRule="auto"/>
        <w:ind w:firstLine="709"/>
        <w:jc w:val="both"/>
        <w:rPr>
          <w:spacing w:val="-11"/>
          <w:sz w:val="28"/>
          <w:szCs w:val="28"/>
        </w:rPr>
      </w:pPr>
      <w:r w:rsidRPr="003B6824">
        <w:rPr>
          <w:spacing w:val="-11"/>
          <w:sz w:val="28"/>
          <w:szCs w:val="28"/>
        </w:rPr>
        <w:t>10) осуществление рекламной и издательско-полиграфической деятельности, реализация результатов данной деятельности;</w:t>
      </w:r>
    </w:p>
    <w:p w:rsidR="004666D4" w:rsidRPr="003B6824" w:rsidRDefault="004666D4" w:rsidP="00E87A46">
      <w:pPr>
        <w:pStyle w:val="22"/>
        <w:shd w:val="clear" w:color="auto" w:fill="auto"/>
        <w:tabs>
          <w:tab w:val="left" w:pos="1082"/>
        </w:tabs>
        <w:spacing w:before="0" w:line="240" w:lineRule="auto"/>
        <w:ind w:firstLine="709"/>
        <w:jc w:val="both"/>
        <w:rPr>
          <w:spacing w:val="-11"/>
          <w:sz w:val="28"/>
          <w:szCs w:val="28"/>
        </w:rPr>
      </w:pPr>
      <w:r w:rsidRPr="003B6824">
        <w:rPr>
          <w:spacing w:val="-11"/>
          <w:sz w:val="28"/>
          <w:szCs w:val="28"/>
        </w:rPr>
        <w:t>11) выполнение художественных, оформительских и дизайнерских работ;</w:t>
      </w:r>
    </w:p>
    <w:p w:rsidR="004666D4" w:rsidRPr="003B6824" w:rsidRDefault="004666D4" w:rsidP="00E87A46">
      <w:pPr>
        <w:pStyle w:val="22"/>
        <w:shd w:val="clear" w:color="auto" w:fill="auto"/>
        <w:tabs>
          <w:tab w:val="left" w:pos="1082"/>
        </w:tabs>
        <w:spacing w:before="0" w:line="240" w:lineRule="auto"/>
        <w:ind w:firstLine="709"/>
        <w:jc w:val="both"/>
        <w:rPr>
          <w:spacing w:val="-11"/>
          <w:sz w:val="28"/>
          <w:szCs w:val="28"/>
        </w:rPr>
      </w:pPr>
      <w:r w:rsidRPr="003B6824">
        <w:rPr>
          <w:spacing w:val="-11"/>
          <w:sz w:val="28"/>
          <w:szCs w:val="28"/>
        </w:rPr>
        <w:t>12) оказание услуг общественного питания, связанных с производством и реализацией продукции, в том числе продуктов питания;</w:t>
      </w:r>
    </w:p>
    <w:p w:rsidR="004666D4" w:rsidRPr="003B6824" w:rsidRDefault="004666D4" w:rsidP="00E87A46">
      <w:pPr>
        <w:pStyle w:val="ConsPlusNormal"/>
        <w:tabs>
          <w:tab w:val="left" w:pos="1134"/>
          <w:tab w:val="left" w:pos="1276"/>
        </w:tabs>
        <w:suppressAutoHyphens/>
        <w:autoSpaceDN/>
        <w:adjustRightInd/>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lang w:eastAsia="en-US"/>
        </w:rPr>
        <w:t xml:space="preserve">13) </w:t>
      </w:r>
      <w:r w:rsidRPr="003B6824">
        <w:rPr>
          <w:rFonts w:ascii="Times New Roman" w:hAnsi="Times New Roman" w:cs="Times New Roman"/>
          <w:spacing w:val="-11"/>
          <w:sz w:val="28"/>
          <w:szCs w:val="28"/>
        </w:rPr>
        <w:t>оказание транспортных услуг;</w:t>
      </w:r>
    </w:p>
    <w:p w:rsidR="004666D4" w:rsidRPr="003B6824" w:rsidRDefault="004666D4" w:rsidP="00E87A46">
      <w:pPr>
        <w:pStyle w:val="22"/>
        <w:shd w:val="clear" w:color="auto" w:fill="auto"/>
        <w:spacing w:before="0" w:line="240" w:lineRule="auto"/>
        <w:ind w:firstLine="709"/>
        <w:jc w:val="both"/>
        <w:rPr>
          <w:spacing w:val="-11"/>
          <w:sz w:val="28"/>
          <w:szCs w:val="28"/>
        </w:rPr>
      </w:pPr>
      <w:r w:rsidRPr="003B6824">
        <w:rPr>
          <w:spacing w:val="-11"/>
          <w:sz w:val="28"/>
          <w:szCs w:val="28"/>
        </w:rPr>
        <w:t>14) производство и реализация продукции производственного, технического, учебного и бытового назначения;</w:t>
      </w:r>
    </w:p>
    <w:p w:rsidR="004666D4" w:rsidRPr="003B6824" w:rsidRDefault="004666D4" w:rsidP="00E87A46">
      <w:pPr>
        <w:pStyle w:val="22"/>
        <w:shd w:val="clear" w:color="auto" w:fill="auto"/>
        <w:tabs>
          <w:tab w:val="left" w:pos="1082"/>
        </w:tabs>
        <w:spacing w:before="0" w:line="240" w:lineRule="auto"/>
        <w:ind w:firstLine="709"/>
        <w:jc w:val="both"/>
        <w:rPr>
          <w:spacing w:val="-11"/>
          <w:sz w:val="28"/>
          <w:szCs w:val="28"/>
        </w:rPr>
      </w:pPr>
      <w:r w:rsidRPr="003B6824">
        <w:rPr>
          <w:spacing w:val="-11"/>
          <w:sz w:val="28"/>
          <w:szCs w:val="28"/>
        </w:rPr>
        <w:t>15) сдача лома и отходов черных, цветных, драгоценных металлов и других видов вторичного сырья;</w:t>
      </w:r>
    </w:p>
    <w:p w:rsidR="004666D4" w:rsidRPr="004666D4" w:rsidRDefault="004666D4" w:rsidP="00E87A46">
      <w:pPr>
        <w:tabs>
          <w:tab w:val="left" w:pos="993"/>
        </w:tabs>
        <w:suppressAutoHyphens/>
        <w:spacing w:after="0" w:line="240" w:lineRule="auto"/>
        <w:ind w:left="0" w:firstLine="709"/>
        <w:rPr>
          <w:spacing w:val="-11"/>
          <w:szCs w:val="28"/>
          <w:lang w:val="ru-RU"/>
        </w:rPr>
      </w:pPr>
      <w:r w:rsidRPr="004666D4">
        <w:rPr>
          <w:spacing w:val="-11"/>
          <w:szCs w:val="28"/>
          <w:lang w:val="ru-RU"/>
        </w:rPr>
        <w:t>15) сдача в аренду имущества в порядке, установленном законодательством и настоящим Уставом.</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2.7. Учреждение вправе осуществлять сверх установленного муниципального задания за плату для физических и (или) юридических лиц, на одинаковых условиях, реализацию основных общеобразовательных программ начального общего, основного общего, среднего общего образования, а также дополнительных общеобразовательных программ. </w:t>
      </w:r>
    </w:p>
    <w:p w:rsidR="004666D4" w:rsidRPr="003B6824" w:rsidRDefault="004666D4" w:rsidP="00E87A46">
      <w:pPr>
        <w:pStyle w:val="ae"/>
        <w:spacing w:after="0" w:line="240" w:lineRule="auto"/>
        <w:ind w:left="0"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Не допускается оказание за плату услуг по реализации основных программ начального общего, основного общего, среднего общего образования и дополнительного образования для граждан Российской Федерации, имеющих право получить впервые общее образование на общедоступной и бесплатной основе в государственных или муниципальных образовательных организациях. </w:t>
      </w:r>
    </w:p>
    <w:p w:rsidR="004666D4" w:rsidRPr="003B6824" w:rsidRDefault="004666D4" w:rsidP="00E87A46">
      <w:pPr>
        <w:pStyle w:val="ae"/>
        <w:spacing w:after="0" w:line="240" w:lineRule="auto"/>
        <w:ind w:left="0"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2.8. Учреждение вправе вести консультационную, просветительскую деятельность, деятельность в сфере охраны здоровья граждан и иную не противоречащую целям его создания, в том числе осуществлять организацию отдыха и оздоровления учащихся в каникулярное время.</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2.9. К компетенции Учреждения относятся: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2" w:name="sub_108307"/>
      <w:r w:rsidRPr="004666D4">
        <w:rPr>
          <w:spacing w:val="-11"/>
          <w:szCs w:val="28"/>
          <w:lang w:val="ru-RU"/>
        </w:rPr>
        <w:lastRenderedPageBreak/>
        <w:t>1) разработка и принятие правил внутреннего распорядка учащихся, правил внутреннего трудового распорядка, иных локальных нормативных актов;</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3" w:name="sub_108308"/>
      <w:bookmarkEnd w:id="2"/>
      <w:r w:rsidRPr="004666D4">
        <w:rPr>
          <w:spacing w:val="-11"/>
          <w:szCs w:val="28"/>
          <w:lang w:val="ru-RU"/>
        </w:rPr>
        <w:t xml:space="preserve">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w:t>
      </w:r>
      <w:hyperlink r:id="rId10" w:history="1">
        <w:r w:rsidRPr="004666D4">
          <w:rPr>
            <w:spacing w:val="-11"/>
            <w:szCs w:val="28"/>
            <w:lang w:val="ru-RU"/>
          </w:rPr>
          <w:t>федеральными государственными образовательными стандартами</w:t>
        </w:r>
      </w:hyperlink>
      <w:r w:rsidRPr="004666D4">
        <w:rPr>
          <w:spacing w:val="-11"/>
          <w:szCs w:val="28"/>
          <w:lang w:val="ru-RU"/>
        </w:rPr>
        <w:t>;</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4" w:name="sub_108309"/>
      <w:bookmarkEnd w:id="3"/>
      <w:r w:rsidRPr="004666D4">
        <w:rPr>
          <w:spacing w:val="-11"/>
          <w:szCs w:val="28"/>
          <w:lang w:val="ru-RU"/>
        </w:rPr>
        <w:t xml:space="preserve">3) предоставление Учредителю и общественности ежегодного отчета о поступлении и расходовании финансовых и материальных средств, а также отчета о результатах </w:t>
      </w:r>
      <w:proofErr w:type="spellStart"/>
      <w:r w:rsidRPr="004666D4">
        <w:rPr>
          <w:spacing w:val="-11"/>
          <w:szCs w:val="28"/>
          <w:lang w:val="ru-RU"/>
        </w:rPr>
        <w:t>самообследования</w:t>
      </w:r>
      <w:proofErr w:type="spellEnd"/>
      <w:r w:rsidRPr="004666D4">
        <w:rPr>
          <w:spacing w:val="-11"/>
          <w:szCs w:val="28"/>
          <w:lang w:val="ru-RU"/>
        </w:rPr>
        <w:t>;</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5" w:name="sub_108310"/>
      <w:bookmarkEnd w:id="4"/>
      <w:r w:rsidRPr="004666D4">
        <w:rPr>
          <w:spacing w:val="-11"/>
          <w:szCs w:val="28"/>
          <w:lang w:val="ru-RU"/>
        </w:rPr>
        <w:t xml:space="preserve">4) установление штатного расписания Учреждения; </w:t>
      </w:r>
      <w:bookmarkStart w:id="6" w:name="sub_108311"/>
      <w:bookmarkEnd w:id="5"/>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5) прием на работу работников, заключение с ними и расторжение трудовых договоров, распределение должностных обязанностей, создание условий и организация дополнительного профессионального образования работников;</w:t>
      </w:r>
    </w:p>
    <w:p w:rsidR="004666D4" w:rsidRPr="004666D4" w:rsidRDefault="004666D4" w:rsidP="00E87A46">
      <w:pPr>
        <w:tabs>
          <w:tab w:val="left" w:pos="1276"/>
        </w:tabs>
        <w:spacing w:after="0" w:line="240" w:lineRule="auto"/>
        <w:ind w:left="0" w:firstLine="709"/>
        <w:rPr>
          <w:spacing w:val="-11"/>
          <w:szCs w:val="28"/>
          <w:highlight w:val="yellow"/>
          <w:lang w:val="ru-RU"/>
        </w:rPr>
      </w:pPr>
      <w:bookmarkStart w:id="7" w:name="sub_108312"/>
      <w:bookmarkEnd w:id="6"/>
      <w:r w:rsidRPr="004666D4">
        <w:rPr>
          <w:spacing w:val="-11"/>
          <w:szCs w:val="28"/>
          <w:lang w:val="ru-RU"/>
        </w:rPr>
        <w:t>6) разработка и утверждение образовательных программ Учреждения, выбор учебно-методического обеспечения, образовательных технологий по реализуемым ими образовательным программам;</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8" w:name="sub_108313"/>
      <w:bookmarkEnd w:id="7"/>
      <w:r w:rsidRPr="004666D4">
        <w:rPr>
          <w:spacing w:val="-11"/>
          <w:szCs w:val="28"/>
          <w:lang w:val="ru-RU"/>
        </w:rPr>
        <w:t>7) разработка и утверждение по согласованию с Уполномоченным органом программы развития Учреждения;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9" w:name="sub_108314"/>
      <w:bookmarkEnd w:id="8"/>
      <w:r w:rsidRPr="004666D4">
        <w:rPr>
          <w:spacing w:val="-11"/>
          <w:szCs w:val="28"/>
          <w:lang w:val="ru-RU"/>
        </w:rPr>
        <w:t>8) прием учащихся в Учреждение, их перевод и отчисление;</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0" w:name="sub_108315"/>
      <w:bookmarkEnd w:id="9"/>
      <w:r w:rsidRPr="004666D4">
        <w:rPr>
          <w:spacing w:val="-11"/>
          <w:szCs w:val="28"/>
          <w:lang w:val="ru-RU"/>
        </w:rPr>
        <w:t xml:space="preserve">9) определение списка учебников в соответствии с утвержденным </w:t>
      </w:r>
      <w:hyperlink r:id="rId11" w:history="1">
        <w:r w:rsidRPr="004666D4">
          <w:rPr>
            <w:spacing w:val="-11"/>
            <w:szCs w:val="28"/>
            <w:lang w:val="ru-RU"/>
          </w:rPr>
          <w:t>федеральным перечнем</w:t>
        </w:r>
      </w:hyperlink>
      <w:r w:rsidRPr="004666D4">
        <w:rPr>
          <w:spacing w:val="-11"/>
          <w:szCs w:val="28"/>
          <w:lang w:val="ru-RU"/>
        </w:rPr>
        <w:t xml:space="preserve">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4666D4" w:rsidRPr="003B6824" w:rsidRDefault="004666D4" w:rsidP="00E87A46">
      <w:pPr>
        <w:pStyle w:val="af0"/>
        <w:ind w:firstLine="709"/>
        <w:jc w:val="both"/>
        <w:rPr>
          <w:rFonts w:ascii="Times New Roman" w:hAnsi="Times New Roman" w:cs="Times New Roman"/>
          <w:spacing w:val="-11"/>
          <w:sz w:val="28"/>
          <w:szCs w:val="28"/>
        </w:rPr>
      </w:pPr>
      <w:bookmarkStart w:id="11" w:name="sub_108316"/>
      <w:bookmarkEnd w:id="10"/>
      <w:r w:rsidRPr="003B6824">
        <w:rPr>
          <w:rFonts w:ascii="Times New Roman" w:hAnsi="Times New Roman" w:cs="Times New Roman"/>
          <w:spacing w:val="-11"/>
          <w:sz w:val="28"/>
          <w:szCs w:val="28"/>
        </w:rPr>
        <w:t>10) формирование библиотеки, в том числе цифровой (электронной) библиотеки, обеспечивающей доступ к профессиональным базам данных, информационным справочным и поисковым системам, а также иным информационным ресурсам, укомплектование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11) осуществление текущего контроля успеваемости и промежуточной аттестации учащихся, установление их форм, периодичности и порядка проведения;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2" w:name="sub_108317"/>
      <w:bookmarkEnd w:id="11"/>
      <w:r w:rsidRPr="004666D4">
        <w:rPr>
          <w:spacing w:val="-11"/>
          <w:szCs w:val="28"/>
          <w:lang w:val="ru-RU"/>
        </w:rPr>
        <w:t>12) индивидуальный учет результатов освоения учащимися образовательных программ, а также хранение в архивах информации об этих результатах на бумажных и (или) электронных носителях;</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3" w:name="sub_108318"/>
      <w:bookmarkEnd w:id="12"/>
      <w:r w:rsidRPr="004666D4">
        <w:rPr>
          <w:spacing w:val="-11"/>
          <w:szCs w:val="28"/>
          <w:lang w:val="ru-RU"/>
        </w:rPr>
        <w:t>13) использование и совершенствование методов обучения и воспитания, образовательных технологий, электронного обучения;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4" w:name="sub_108319"/>
      <w:bookmarkEnd w:id="13"/>
      <w:r w:rsidRPr="004666D4">
        <w:rPr>
          <w:spacing w:val="-11"/>
          <w:szCs w:val="28"/>
          <w:lang w:val="ru-RU"/>
        </w:rPr>
        <w:t xml:space="preserve">14) проведение </w:t>
      </w:r>
      <w:proofErr w:type="spellStart"/>
      <w:r w:rsidRPr="004666D4">
        <w:rPr>
          <w:spacing w:val="-11"/>
          <w:szCs w:val="28"/>
          <w:lang w:val="ru-RU"/>
        </w:rPr>
        <w:t>самообследования</w:t>
      </w:r>
      <w:proofErr w:type="spellEnd"/>
      <w:r w:rsidRPr="004666D4">
        <w:rPr>
          <w:spacing w:val="-11"/>
          <w:szCs w:val="28"/>
          <w:lang w:val="ru-RU"/>
        </w:rPr>
        <w:t>, обеспечение функционирования внутренней системы оценки качества образования;</w:t>
      </w:r>
    </w:p>
    <w:p w:rsidR="004666D4" w:rsidRPr="003B6824" w:rsidRDefault="004666D4" w:rsidP="00E87A46">
      <w:pPr>
        <w:pStyle w:val="af0"/>
        <w:ind w:firstLine="709"/>
        <w:jc w:val="both"/>
        <w:rPr>
          <w:rFonts w:ascii="Times New Roman" w:hAnsi="Times New Roman" w:cs="Times New Roman"/>
          <w:spacing w:val="-11"/>
          <w:sz w:val="28"/>
          <w:szCs w:val="28"/>
        </w:rPr>
      </w:pPr>
      <w:bookmarkStart w:id="15" w:name="sub_108320"/>
      <w:bookmarkEnd w:id="14"/>
      <w:r w:rsidRPr="003B6824">
        <w:rPr>
          <w:rFonts w:ascii="Times New Roman" w:hAnsi="Times New Roman" w:cs="Times New Roman"/>
          <w:spacing w:val="-11"/>
          <w:sz w:val="28"/>
          <w:szCs w:val="28"/>
        </w:rPr>
        <w:t>1</w:t>
      </w:r>
      <w:bookmarkStart w:id="16" w:name="sub_108321"/>
      <w:bookmarkEnd w:id="15"/>
      <w:r w:rsidRPr="003B6824">
        <w:rPr>
          <w:rFonts w:ascii="Times New Roman" w:hAnsi="Times New Roman" w:cs="Times New Roman"/>
          <w:spacing w:val="-11"/>
          <w:sz w:val="28"/>
          <w:szCs w:val="28"/>
        </w:rPr>
        <w:t>5) создание необходимых условий для охраны и укрепления здоровья, организации питания учащихся и работников Учреждения;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7" w:name="sub_108322"/>
      <w:bookmarkEnd w:id="16"/>
      <w:r w:rsidRPr="004666D4">
        <w:rPr>
          <w:spacing w:val="-11"/>
          <w:szCs w:val="28"/>
          <w:lang w:val="ru-RU"/>
        </w:rPr>
        <w:t>16) создание условий для занятия учащимися физической культурой и спортом;</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lastRenderedPageBreak/>
        <w:t>17) создание безопасных условий обучения учащихся в соответствии с установленными нормами, обеспечивающими жизнь и здоровье учащихся, работников Учреждения;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8" w:name="sub_108323"/>
      <w:bookmarkEnd w:id="17"/>
      <w:r w:rsidRPr="004666D4">
        <w:rPr>
          <w:spacing w:val="-11"/>
          <w:szCs w:val="28"/>
          <w:lang w:val="ru-RU"/>
        </w:rPr>
        <w:t>18) приобретение бланков документов об образовании;</w:t>
      </w:r>
    </w:p>
    <w:p w:rsidR="004666D4" w:rsidRPr="004666D4" w:rsidRDefault="004666D4" w:rsidP="00E87A46">
      <w:pPr>
        <w:spacing w:after="0" w:line="240" w:lineRule="auto"/>
        <w:ind w:left="0" w:firstLine="709"/>
        <w:rPr>
          <w:spacing w:val="-11"/>
          <w:szCs w:val="28"/>
          <w:lang w:val="ru-RU"/>
        </w:rPr>
      </w:pPr>
      <w:bookmarkStart w:id="19" w:name="sub_108324"/>
      <w:bookmarkEnd w:id="18"/>
      <w:r w:rsidRPr="004666D4">
        <w:rPr>
          <w:spacing w:val="-11"/>
          <w:szCs w:val="28"/>
          <w:lang w:val="ru-RU"/>
        </w:rPr>
        <w:t xml:space="preserve">19) </w:t>
      </w:r>
      <w:hyperlink r:id="rId12" w:history="1">
        <w:r w:rsidRPr="004666D4">
          <w:rPr>
            <w:spacing w:val="-11"/>
            <w:szCs w:val="28"/>
            <w:lang w:val="ru-RU"/>
          </w:rPr>
          <w:t>установление требований</w:t>
        </w:r>
      </w:hyperlink>
      <w:r w:rsidRPr="004666D4">
        <w:rPr>
          <w:spacing w:val="-11"/>
          <w:szCs w:val="28"/>
          <w:lang w:val="ru-RU"/>
        </w:rPr>
        <w:t xml:space="preserve"> к одежде учащихся </w:t>
      </w:r>
      <w:bookmarkStart w:id="20" w:name="sub_108325"/>
      <w:bookmarkEnd w:id="19"/>
      <w:r w:rsidRPr="004666D4">
        <w:rPr>
          <w:spacing w:val="-11"/>
          <w:szCs w:val="28"/>
          <w:lang w:val="ru-RU"/>
        </w:rPr>
        <w:t>(с учетом мнения участников образовательного процесса и материальных затрат малообеспеченных и многодетных семей);</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20) содействие деятельности общественных объединений учащихся и (или) их родителей (законных представителей), осуществляемой в Учреждении и не запрещенной законодательством Российской Федерации;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21" w:name="sub_108326"/>
      <w:bookmarkEnd w:id="20"/>
      <w:r w:rsidRPr="004666D4">
        <w:rPr>
          <w:spacing w:val="-11"/>
          <w:szCs w:val="28"/>
          <w:lang w:val="ru-RU"/>
        </w:rPr>
        <w:t>21) организация научно-методической работы, в том числе организация и проведение научных и методических конференций, семинаров;</w:t>
      </w:r>
    </w:p>
    <w:p w:rsidR="004666D4" w:rsidRPr="003B6824" w:rsidRDefault="004666D4" w:rsidP="00E87A46">
      <w:pPr>
        <w:pStyle w:val="af0"/>
        <w:ind w:firstLine="709"/>
        <w:jc w:val="both"/>
        <w:rPr>
          <w:rFonts w:ascii="Times New Roman" w:hAnsi="Times New Roman" w:cs="Times New Roman"/>
          <w:spacing w:val="-11"/>
          <w:sz w:val="28"/>
          <w:szCs w:val="28"/>
        </w:rPr>
      </w:pPr>
      <w:bookmarkStart w:id="22" w:name="sub_108327"/>
      <w:bookmarkEnd w:id="21"/>
      <w:r w:rsidRPr="003B6824">
        <w:rPr>
          <w:rFonts w:ascii="Times New Roman" w:hAnsi="Times New Roman" w:cs="Times New Roman"/>
          <w:spacing w:val="-11"/>
          <w:sz w:val="28"/>
          <w:szCs w:val="28"/>
        </w:rPr>
        <w:t>22) создание условий для ознакомления всех работников, учащихся и (или) их родителей (законных представителей) с настоящим Уставом;</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23) обеспечение создания и ведения официального сайта Учреждения в сети «Интернет»;</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24) организация социально-психологического тестирования учащихся в целях раннего выявления незаконного потребления наркотических средств и психотропных веществ в порядке, установленном законом;</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23" w:name="sub_108328"/>
      <w:bookmarkEnd w:id="22"/>
      <w:r w:rsidRPr="004666D4">
        <w:rPr>
          <w:spacing w:val="-11"/>
          <w:szCs w:val="28"/>
          <w:lang w:val="ru-RU"/>
        </w:rPr>
        <w:t>25) иные вопросы в соответствии с законодательством Российской Федерации.</w:t>
      </w:r>
    </w:p>
    <w:bookmarkEnd w:id="23"/>
    <w:p w:rsidR="004666D4" w:rsidRPr="004666D4" w:rsidRDefault="004666D4" w:rsidP="00E87A46">
      <w:pPr>
        <w:autoSpaceDE w:val="0"/>
        <w:autoSpaceDN w:val="0"/>
        <w:adjustRightInd w:val="0"/>
        <w:spacing w:after="0" w:line="240" w:lineRule="auto"/>
        <w:ind w:left="0" w:firstLine="709"/>
        <w:rPr>
          <w:spacing w:val="-11"/>
          <w:sz w:val="8"/>
          <w:szCs w:val="28"/>
          <w:lang w:val="ru-RU"/>
        </w:rPr>
      </w:pP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2.10. Учреждение обязано осуществлять свою деятельность в соответствии с законодательством об образовании, в том числе:</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1) обеспечивать реализацию в полном объеме образовательных программ, соответствие качества подготовки учащихся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учащихся;</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2) создавать безопасные условия обучения, воспитания учащихся в соответствии с установленными нормами, обеспечивающими жизнь и здоровье учащихся, работников Учреждения;</w:t>
      </w:r>
    </w:p>
    <w:p w:rsidR="004666D4" w:rsidRPr="004666D4" w:rsidRDefault="004666D4" w:rsidP="00E87A46">
      <w:pPr>
        <w:autoSpaceDE w:val="0"/>
        <w:autoSpaceDN w:val="0"/>
        <w:adjustRightInd w:val="0"/>
        <w:spacing w:after="0" w:line="240" w:lineRule="auto"/>
        <w:ind w:left="0" w:firstLine="709"/>
        <w:rPr>
          <w:b/>
          <w:bCs/>
          <w:spacing w:val="-11"/>
          <w:szCs w:val="28"/>
          <w:lang w:val="ru-RU"/>
        </w:rPr>
      </w:pPr>
      <w:r w:rsidRPr="004666D4">
        <w:rPr>
          <w:spacing w:val="-11"/>
          <w:szCs w:val="28"/>
          <w:lang w:val="ru-RU"/>
        </w:rPr>
        <w:t>3) соблюдать права и свободы учащихся, родителей (законных представителей) несовершеннолетних учащихся, работников Учреждения.</w:t>
      </w:r>
    </w:p>
    <w:p w:rsidR="004666D4" w:rsidRPr="004666D4" w:rsidRDefault="004666D4" w:rsidP="00E87A46">
      <w:pPr>
        <w:tabs>
          <w:tab w:val="left" w:pos="10206"/>
        </w:tabs>
        <w:spacing w:after="0" w:line="240" w:lineRule="auto"/>
        <w:ind w:left="0" w:firstLine="709"/>
        <w:rPr>
          <w:b/>
          <w:bCs/>
          <w:spacing w:val="-11"/>
          <w:szCs w:val="28"/>
          <w:lang w:val="ru-RU"/>
        </w:rPr>
      </w:pPr>
    </w:p>
    <w:p w:rsidR="004666D4" w:rsidRPr="004666D4" w:rsidRDefault="004666D4" w:rsidP="00E87A46">
      <w:pPr>
        <w:tabs>
          <w:tab w:val="left" w:pos="10206"/>
        </w:tabs>
        <w:spacing w:after="0" w:line="240" w:lineRule="auto"/>
        <w:ind w:left="0" w:firstLine="709"/>
        <w:rPr>
          <w:b/>
          <w:bCs/>
          <w:spacing w:val="-11"/>
          <w:szCs w:val="28"/>
          <w:lang w:val="ru-RU"/>
        </w:rPr>
      </w:pPr>
      <w:r w:rsidRPr="004666D4">
        <w:rPr>
          <w:b/>
          <w:bCs/>
          <w:spacing w:val="-11"/>
          <w:szCs w:val="28"/>
          <w:lang w:val="ru-RU"/>
        </w:rPr>
        <w:t>3. ОБРАЗОВАТЕЛЬНЫЙ ПРОЦЕСС</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3.1. Целями образовательного процесса Учреждения являются развитие учащихся и приобретение ими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 воспитание гуманизма, приоритета жизни и здоровья человека, прав и свобод личности, свободного развития личности,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4666D4" w:rsidRPr="003B6824" w:rsidRDefault="004666D4" w:rsidP="00E87A46">
      <w:pPr>
        <w:pStyle w:val="21"/>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3.2. Основные общеобразовательные программы, реализуемые Учреждением:</w:t>
      </w:r>
    </w:p>
    <w:p w:rsidR="004666D4" w:rsidRPr="003B6824" w:rsidRDefault="004666D4" w:rsidP="00E87A46">
      <w:pPr>
        <w:pStyle w:val="21"/>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образовательная программа начального общего образования (нормативный срок освоения 4 года),</w:t>
      </w:r>
    </w:p>
    <w:p w:rsidR="004666D4" w:rsidRPr="004666D4" w:rsidRDefault="004666D4" w:rsidP="00E87A46">
      <w:pPr>
        <w:tabs>
          <w:tab w:val="left" w:pos="993"/>
        </w:tabs>
        <w:autoSpaceDE w:val="0"/>
        <w:spacing w:after="0" w:line="240" w:lineRule="auto"/>
        <w:ind w:left="0" w:firstLine="709"/>
        <w:rPr>
          <w:spacing w:val="-11"/>
          <w:szCs w:val="28"/>
          <w:lang w:val="ru-RU"/>
        </w:rPr>
      </w:pPr>
      <w:r w:rsidRPr="004666D4">
        <w:rPr>
          <w:spacing w:val="-11"/>
          <w:szCs w:val="28"/>
          <w:lang w:val="ru-RU"/>
        </w:rPr>
        <w:lastRenderedPageBreak/>
        <w:t>- образовательная программа ос</w:t>
      </w:r>
      <w:r w:rsidRPr="004666D4">
        <w:rPr>
          <w:spacing w:val="-11"/>
          <w:szCs w:val="28"/>
          <w:lang w:val="ru-RU"/>
        </w:rPr>
        <w:softHyphen/>
        <w:t xml:space="preserve">новного общего образования (нормативный срок освоения 5 лет), </w:t>
      </w:r>
    </w:p>
    <w:p w:rsidR="004666D4" w:rsidRPr="004666D4" w:rsidRDefault="004666D4" w:rsidP="00E87A46">
      <w:pPr>
        <w:autoSpaceDE w:val="0"/>
        <w:spacing w:after="0" w:line="240" w:lineRule="auto"/>
        <w:ind w:left="0" w:firstLine="709"/>
        <w:rPr>
          <w:spacing w:val="-11"/>
          <w:szCs w:val="28"/>
          <w:lang w:val="ru-RU"/>
        </w:rPr>
      </w:pPr>
      <w:r w:rsidRPr="004666D4">
        <w:rPr>
          <w:spacing w:val="-11"/>
          <w:szCs w:val="28"/>
          <w:lang w:val="ru-RU"/>
        </w:rPr>
        <w:t xml:space="preserve">- образовательная программа среднего общего образования (нормативный срок освоения 2 года). </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образовательная программа дополнительного образования детей и взрослых.</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Образовательная программа - комплекс основных характеристик образования (объем, содержание, планируемые результаты), организационно-педагогических условий и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 </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3.3. Начальное общее образование, основное общее образование, среднее общее образование являются обязательными уровнями образования. </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Начальное общее образование направлено на формирование личности учащегося,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Основное общее образование направлено на становление и формирование личности учащегося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rsidR="004666D4" w:rsidRPr="003B6824" w:rsidRDefault="004666D4" w:rsidP="00E87A46">
      <w:pPr>
        <w:pStyle w:val="21"/>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 Среднее общее образование направлено на дальнейшее становление и формирование личности учащегося, развитие интереса к познанию и творческих способностей учащегося,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учащегося к жизни в обществе, самостоятельному жизненному выбору, продолжению образования и началу профессиональной деятельности.</w:t>
      </w:r>
    </w:p>
    <w:p w:rsidR="004666D4" w:rsidRPr="003B6824" w:rsidRDefault="004666D4" w:rsidP="00E87A46">
      <w:pPr>
        <w:pStyle w:val="21"/>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Учащиеся,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учащемуся сохраняет силу до достижения им возраста восемнадцати лет, если соответствующее образование не было получено учащимся ранее.</w:t>
      </w:r>
    </w:p>
    <w:p w:rsidR="004666D4" w:rsidRPr="003B6824" w:rsidRDefault="004666D4" w:rsidP="00E87A46">
      <w:pPr>
        <w:pStyle w:val="21"/>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 3.4. Школа осуществляет образовательный процесс по дополнительному образованию, а также дополнительное образование через Центр образования цифрового и гуманитарного профилей «Точка роста» для реализации </w:t>
      </w:r>
      <w:proofErr w:type="spellStart"/>
      <w:r w:rsidRPr="003B6824">
        <w:rPr>
          <w:rFonts w:ascii="Times New Roman" w:hAnsi="Times New Roman" w:cs="Times New Roman"/>
          <w:spacing w:val="-11"/>
          <w:sz w:val="28"/>
          <w:szCs w:val="28"/>
        </w:rPr>
        <w:t>разноуровневых</w:t>
      </w:r>
      <w:proofErr w:type="spellEnd"/>
      <w:r w:rsidRPr="003B6824">
        <w:rPr>
          <w:rFonts w:ascii="Times New Roman" w:hAnsi="Times New Roman" w:cs="Times New Roman"/>
          <w:spacing w:val="-11"/>
          <w:sz w:val="28"/>
          <w:szCs w:val="28"/>
        </w:rPr>
        <w:t xml:space="preserve"> образовательных программ дополнительного образования. </w:t>
      </w:r>
    </w:p>
    <w:p w:rsidR="004666D4" w:rsidRPr="004666D4" w:rsidRDefault="004666D4" w:rsidP="00E87A46">
      <w:pPr>
        <w:autoSpaceDE w:val="0"/>
        <w:spacing w:after="0" w:line="240" w:lineRule="auto"/>
        <w:ind w:left="0" w:firstLine="709"/>
        <w:rPr>
          <w:spacing w:val="-11"/>
          <w:szCs w:val="28"/>
          <w:lang w:val="ru-RU"/>
        </w:rPr>
      </w:pPr>
      <w:r w:rsidRPr="004666D4">
        <w:rPr>
          <w:spacing w:val="-11"/>
          <w:szCs w:val="28"/>
          <w:lang w:val="ru-RU"/>
        </w:rPr>
        <w:t>Исходя из запросов учащихся и их родителей (законных представителей), при наличии соответствующих условий в Учреждении может быть введено обучение по различным профилям и направлениям.</w:t>
      </w:r>
    </w:p>
    <w:p w:rsidR="004666D4" w:rsidRPr="004666D4" w:rsidRDefault="004666D4" w:rsidP="00E87A46">
      <w:pPr>
        <w:tabs>
          <w:tab w:val="left" w:pos="993"/>
        </w:tabs>
        <w:autoSpaceDE w:val="0"/>
        <w:spacing w:after="0" w:line="240" w:lineRule="auto"/>
        <w:ind w:left="0" w:firstLine="709"/>
        <w:rPr>
          <w:spacing w:val="-11"/>
          <w:szCs w:val="28"/>
          <w:lang w:val="ru-RU"/>
        </w:rPr>
      </w:pPr>
      <w:r w:rsidRPr="004666D4">
        <w:rPr>
          <w:spacing w:val="-11"/>
          <w:szCs w:val="28"/>
          <w:lang w:val="ru-RU"/>
        </w:rPr>
        <w:t xml:space="preserve">3.5. Содержание образовательного процесса определяется образовательными программами, разрабатываемыми, утверждаемыми и реализуемыми Учреждением </w:t>
      </w:r>
      <w:r w:rsidRPr="004666D4">
        <w:rPr>
          <w:spacing w:val="-11"/>
          <w:szCs w:val="28"/>
          <w:lang w:val="ru-RU"/>
        </w:rPr>
        <w:lastRenderedPageBreak/>
        <w:t xml:space="preserve">самостоятельно в соответствии с </w:t>
      </w:r>
      <w:hyperlink r:id="rId13" w:history="1">
        <w:r w:rsidRPr="004666D4">
          <w:rPr>
            <w:rStyle w:val="af"/>
            <w:spacing w:val="-11"/>
            <w:szCs w:val="28"/>
            <w:lang w:val="ru-RU"/>
          </w:rPr>
          <w:t>федеральными государственными образовательными стандартами</w:t>
        </w:r>
      </w:hyperlink>
      <w:r w:rsidRPr="004666D4">
        <w:rPr>
          <w:spacing w:val="-11"/>
          <w:szCs w:val="28"/>
          <w:lang w:val="ru-RU"/>
        </w:rPr>
        <w:t xml:space="preserve"> и с учетом соответствующих примерных основных образовательных программ.</w:t>
      </w:r>
    </w:p>
    <w:p w:rsidR="004666D4" w:rsidRPr="003B6824" w:rsidRDefault="004666D4" w:rsidP="00E87A46">
      <w:pPr>
        <w:pStyle w:val="21"/>
        <w:tabs>
          <w:tab w:val="left" w:pos="1276"/>
        </w:tabs>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3.6. Учреждение на всех уровнях образования реализует дополнительные общеразвивающие программы художественно-эстетической, военно-патриотической, туристско-краеведческой, естественнонаучной, спортивно-технической, научно-технической, социально-педагогической направленностей, содержание которых и сроки обучения по ним определяются образовательной программой, разработанной и утвержденной Учреждением.</w:t>
      </w:r>
    </w:p>
    <w:p w:rsidR="004666D4" w:rsidRPr="004666D4" w:rsidRDefault="004666D4" w:rsidP="00E87A46">
      <w:pPr>
        <w:tabs>
          <w:tab w:val="left" w:pos="993"/>
        </w:tabs>
        <w:autoSpaceDE w:val="0"/>
        <w:spacing w:after="0" w:line="240" w:lineRule="auto"/>
        <w:ind w:left="0" w:firstLine="709"/>
        <w:rPr>
          <w:spacing w:val="-11"/>
          <w:szCs w:val="28"/>
          <w:lang w:val="ru-RU"/>
        </w:rPr>
      </w:pPr>
      <w:r w:rsidRPr="004666D4">
        <w:rPr>
          <w:spacing w:val="-11"/>
          <w:szCs w:val="28"/>
          <w:lang w:val="ru-RU"/>
        </w:rPr>
        <w:t>3.7. При реализации образовательных программ могут использоваться различные образовательные технологии, в том числе дистанционные образовательные технологии, электронное обучение.</w:t>
      </w:r>
    </w:p>
    <w:p w:rsidR="004666D4" w:rsidRPr="003B6824" w:rsidRDefault="004666D4" w:rsidP="00E87A46">
      <w:pPr>
        <w:pStyle w:val="21"/>
        <w:tabs>
          <w:tab w:val="left" w:pos="1276"/>
        </w:tabs>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3.8. Учреждение может реализовывать дополнительные образовательные программы и оказывать физическим и юридическим лицам платные дополнительные образовательные услуги (на договорной основе), не включенные в перечень основных общеобразовательных программ, определяющих его статус, перечень и порядок предоставления которых регламентирован соответствующим Положением.</w:t>
      </w:r>
    </w:p>
    <w:p w:rsidR="004666D4" w:rsidRPr="003B6824" w:rsidRDefault="004666D4" w:rsidP="00E87A46">
      <w:pPr>
        <w:pStyle w:val="21"/>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3.9. Учреждение по желанию учащегося и (или) его родителей (законных представителей) с учетом его потребностей и возможностей может создавать условия для освоения им общеобразовательных программ или их отдельных разделов в формах, предусмотренных по каждому уровню образования соответствующими </w:t>
      </w:r>
      <w:hyperlink r:id="rId14" w:history="1">
        <w:r w:rsidRPr="003B6824">
          <w:rPr>
            <w:rStyle w:val="af"/>
            <w:rFonts w:ascii="Times New Roman" w:hAnsi="Times New Roman" w:cs="Times New Roman"/>
            <w:spacing w:val="-11"/>
            <w:sz w:val="28"/>
            <w:szCs w:val="28"/>
          </w:rPr>
          <w:t>федеральными государственными образовательными стандартами</w:t>
        </w:r>
      </w:hyperlink>
      <w:r w:rsidRPr="003B6824">
        <w:rPr>
          <w:rFonts w:ascii="Times New Roman" w:hAnsi="Times New Roman" w:cs="Times New Roman"/>
          <w:spacing w:val="-11"/>
          <w:sz w:val="28"/>
          <w:szCs w:val="28"/>
        </w:rPr>
        <w:t>. Допускается сочетание различных форм получения образования и форм обучения.</w:t>
      </w:r>
    </w:p>
    <w:p w:rsidR="004666D4" w:rsidRPr="003B6824" w:rsidRDefault="004666D4" w:rsidP="00E87A46">
      <w:pPr>
        <w:pStyle w:val="21"/>
        <w:tabs>
          <w:tab w:val="left" w:pos="1276"/>
        </w:tabs>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3.10. Общее образование может быть получено в форме семейного образования. Среднее общее образование может быть получено в форме самообразования. Обучение в форме семейного образования и самообразования осуществляется с правом последующего прохождения в соответствии с частью 3 статьи 34 ФЗ «Об образования в Российской Федерации» от 29.12.2012 г. № 273 промежуточной и государственной аттестацией в Учреждении. Формы обучения по дополнительным образовательным программам определяются Учреждением самостоятельно;</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3.11. Образовательная деятельность Учреждением осуществляется на государственном языке Российской Федерации.</w:t>
      </w:r>
    </w:p>
    <w:p w:rsidR="004666D4" w:rsidRPr="003B6824" w:rsidRDefault="004666D4" w:rsidP="00E87A46">
      <w:pPr>
        <w:pStyle w:val="21"/>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3.12. Учреждение в соответствии с Правилами приема учащихся обеспечивает прием на обучение всех граждан, которые проживают на территории, за которой закреплено Учреждение, и имеют право на получение образования соответствующего уровня. Не проживающим на данной территории может быть отказано в приеме только по причине отсутствия свободных мест в Учреждении.</w:t>
      </w:r>
    </w:p>
    <w:p w:rsidR="004666D4" w:rsidRPr="003B6824" w:rsidRDefault="004666D4" w:rsidP="00E87A46">
      <w:pPr>
        <w:pStyle w:val="21"/>
        <w:tabs>
          <w:tab w:val="left" w:pos="1418"/>
        </w:tabs>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 3.13. При приеме учитывается возраст на начало учебного года. При этом Учреждение обязано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учащихся.</w:t>
      </w:r>
    </w:p>
    <w:p w:rsidR="004666D4" w:rsidRPr="003B6824" w:rsidRDefault="004666D4" w:rsidP="00E87A46">
      <w:pPr>
        <w:pStyle w:val="21"/>
        <w:tabs>
          <w:tab w:val="left" w:pos="1418"/>
        </w:tabs>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3.15. Прием детей по программе начального общего образования начинается по достижении ими возраста шести лет шести месяцев при отсутствии противопоказаний по состоянию здоровья, но не позже достижения ими возраста восьми лет. По </w:t>
      </w:r>
      <w:r w:rsidRPr="003B6824">
        <w:rPr>
          <w:rFonts w:ascii="Times New Roman" w:hAnsi="Times New Roman" w:cs="Times New Roman"/>
          <w:spacing w:val="-11"/>
          <w:sz w:val="28"/>
          <w:szCs w:val="28"/>
        </w:rPr>
        <w:lastRenderedPageBreak/>
        <w:t>заявлению родителей (законных представителей) Уполномоченный орган вправе разрешить прием детей в Учреждение на обучение в более раннем или более позднем возрасте.</w:t>
      </w:r>
    </w:p>
    <w:p w:rsidR="004666D4" w:rsidRPr="003B6824" w:rsidRDefault="004666D4" w:rsidP="00E87A46">
      <w:pPr>
        <w:pStyle w:val="21"/>
        <w:tabs>
          <w:tab w:val="left" w:pos="1418"/>
        </w:tabs>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3.16.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sidR="004666D4" w:rsidRPr="004666D4" w:rsidRDefault="004666D4" w:rsidP="00E87A46">
      <w:pPr>
        <w:tabs>
          <w:tab w:val="left" w:pos="709"/>
          <w:tab w:val="left" w:pos="1418"/>
        </w:tabs>
        <w:spacing w:after="0" w:line="240" w:lineRule="auto"/>
        <w:ind w:left="0" w:firstLine="709"/>
        <w:rPr>
          <w:spacing w:val="-11"/>
          <w:szCs w:val="28"/>
          <w:lang w:val="ru-RU"/>
        </w:rPr>
      </w:pPr>
      <w:r w:rsidRPr="004666D4">
        <w:rPr>
          <w:spacing w:val="-11"/>
          <w:szCs w:val="28"/>
          <w:lang w:val="ru-RU"/>
        </w:rPr>
        <w:t xml:space="preserve">3.17. Организация образовательного процесса в Учреждении осуществляется на основе учебного плана, разрабатываемого Учреждением самостоятельно в соответствии с базисным учебным планом и федеральными государственными образовательными стандартами. </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Формы организации образовательного процесса, чередование учебной и внеурочной деятельности в рамках реализации основной общеобразовательной программы определяются Учреждением самостоятельно.</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Внеурочная деятельность организуется по направлениям развития личности (спортивно-оздоровительное, духовно-нравственное, социальное, </w:t>
      </w:r>
      <w:proofErr w:type="spellStart"/>
      <w:r w:rsidRPr="004666D4">
        <w:rPr>
          <w:spacing w:val="-11"/>
          <w:szCs w:val="28"/>
          <w:lang w:val="ru-RU"/>
        </w:rPr>
        <w:t>общеинтеллектуальное</w:t>
      </w:r>
      <w:proofErr w:type="spellEnd"/>
      <w:r w:rsidRPr="004666D4">
        <w:rPr>
          <w:spacing w:val="-11"/>
          <w:szCs w:val="28"/>
          <w:lang w:val="ru-RU"/>
        </w:rPr>
        <w:t>, общекультурное), в том числе в таких формах как дискуссии, кружки, секции, круглые столы, конференции, диспуты, школьные научные общества, олимпиады, соревнования, поисковые и научные исследования, общественно-полезные практики. При отсутствии возможности для реализации внеурочной деятельности в Учреждении, используются возможности организаций дополнительного образования, культуры и спорта.</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3.18. Формы, периодичность и порядок текущего контроля успеваемости и промежуточной аттестации регламентируются соответствующим Положением.</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3.19. Государственная итоговая аттестация по образовательным программам среднего общего образования проводится в форме единого государственного экзамена.</w:t>
      </w:r>
    </w:p>
    <w:p w:rsidR="004666D4" w:rsidRPr="004666D4" w:rsidRDefault="004666D4" w:rsidP="00E87A46">
      <w:pPr>
        <w:autoSpaceDE w:val="0"/>
        <w:spacing w:after="0" w:line="240" w:lineRule="auto"/>
        <w:ind w:left="0" w:firstLine="709"/>
        <w:rPr>
          <w:spacing w:val="-11"/>
          <w:szCs w:val="28"/>
          <w:lang w:val="ru-RU"/>
        </w:rPr>
      </w:pPr>
      <w:r w:rsidRPr="004666D4">
        <w:rPr>
          <w:spacing w:val="-11"/>
          <w:szCs w:val="28"/>
          <w:lang w:val="ru-RU"/>
        </w:rPr>
        <w:t>Учащиеся,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 3.20. Учреждение выдает лицам, прошедшим государственную итоговую аттестацию, документы государственного образца об уровне образования, заверяемые печатью Учреждения.</w:t>
      </w:r>
    </w:p>
    <w:p w:rsidR="004666D4" w:rsidRPr="004666D4" w:rsidRDefault="004666D4" w:rsidP="00E87A46">
      <w:pPr>
        <w:autoSpaceDE w:val="0"/>
        <w:spacing w:after="0" w:line="240" w:lineRule="auto"/>
        <w:ind w:left="0" w:firstLine="709"/>
        <w:rPr>
          <w:spacing w:val="-11"/>
          <w:szCs w:val="28"/>
          <w:lang w:val="ru-RU"/>
        </w:rPr>
      </w:pPr>
      <w:r w:rsidRPr="004666D4">
        <w:rPr>
          <w:spacing w:val="-11"/>
          <w:szCs w:val="28"/>
          <w:lang w:val="ru-RU"/>
        </w:rPr>
        <w:t>Лицам, не прошедшим итоговой аттестации или получившим на итоговой аттестации неудовлетворительные результаты, а также лицам, освоившим часть</w:t>
      </w:r>
      <w:r w:rsidRPr="003B6824">
        <w:rPr>
          <w:spacing w:val="-11"/>
          <w:szCs w:val="28"/>
        </w:rPr>
        <w:t> </w:t>
      </w:r>
      <w:r w:rsidRPr="004666D4">
        <w:rPr>
          <w:spacing w:val="-11"/>
          <w:szCs w:val="28"/>
          <w:lang w:val="ru-RU"/>
        </w:rPr>
        <w:t>образовательной программы и (или) отчисленным из Учреждения, выдается справка об обучении или о периоде обучения по образцу, самостоятельно устанавливаемому Учреждением.</w:t>
      </w:r>
    </w:p>
    <w:p w:rsidR="004666D4" w:rsidRPr="004666D4" w:rsidRDefault="004666D4" w:rsidP="00E87A46">
      <w:pPr>
        <w:tabs>
          <w:tab w:val="left" w:pos="1418"/>
        </w:tabs>
        <w:autoSpaceDE w:val="0"/>
        <w:spacing w:after="0" w:line="240" w:lineRule="auto"/>
        <w:ind w:left="0" w:firstLine="709"/>
        <w:rPr>
          <w:spacing w:val="-11"/>
          <w:szCs w:val="28"/>
          <w:lang w:val="ru-RU"/>
        </w:rPr>
      </w:pPr>
      <w:r w:rsidRPr="004666D4">
        <w:rPr>
          <w:spacing w:val="-11"/>
          <w:szCs w:val="28"/>
          <w:lang w:val="ru-RU"/>
        </w:rPr>
        <w:t>3.21. Учебный год в Учреждении начинается 1 сентября и заканчивается в соответствии с учебным планом соответствующей общеобразовательной программы. Продолжительность учебного года на первом, втором и третьем уровнях общего образования составляет не менее 34 недель без учета государственной (итоговой аттестации), в первом классе - 33 недели.</w:t>
      </w:r>
    </w:p>
    <w:p w:rsidR="004666D4" w:rsidRPr="004666D4" w:rsidRDefault="004666D4" w:rsidP="00E87A46">
      <w:pPr>
        <w:tabs>
          <w:tab w:val="left" w:pos="1418"/>
        </w:tabs>
        <w:spacing w:after="0" w:line="240" w:lineRule="auto"/>
        <w:ind w:left="0" w:firstLine="709"/>
        <w:rPr>
          <w:spacing w:val="-11"/>
          <w:szCs w:val="28"/>
          <w:lang w:val="ru-RU"/>
        </w:rPr>
      </w:pPr>
      <w:r w:rsidRPr="004666D4">
        <w:rPr>
          <w:spacing w:val="-11"/>
          <w:szCs w:val="28"/>
          <w:lang w:val="ru-RU"/>
        </w:rPr>
        <w:t>3.22. Режим занятий, продолжительность уроков, перемен между ними и каникул регламентируются соответствующим Положением.</w:t>
      </w:r>
    </w:p>
    <w:p w:rsidR="004666D4" w:rsidRPr="004666D4" w:rsidRDefault="004666D4" w:rsidP="00E87A46">
      <w:pPr>
        <w:tabs>
          <w:tab w:val="left" w:pos="1418"/>
        </w:tabs>
        <w:spacing w:after="0" w:line="240" w:lineRule="auto"/>
        <w:ind w:left="0" w:firstLine="709"/>
        <w:rPr>
          <w:spacing w:val="-11"/>
          <w:szCs w:val="28"/>
          <w:lang w:val="ru-RU"/>
        </w:rPr>
      </w:pPr>
      <w:r w:rsidRPr="004666D4">
        <w:rPr>
          <w:spacing w:val="-11"/>
          <w:szCs w:val="28"/>
          <w:lang w:val="ru-RU"/>
        </w:rPr>
        <w:lastRenderedPageBreak/>
        <w:t xml:space="preserve">3.23. Количество классов определяется в зависимости от санитарных норм и условий для осуществления образовательного процесса, созданных в Учреждении. </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При наличии необходимых условий и средств по желанию и запросам родителей (законных представителей) в Учреждении могут быть открыты группы продленного дня.</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Расписание занятий должно предусматривать перерыв достаточной продолжительности для питания учащихся. </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3.24. Количество учащихся в классах и группах продленного дня составляет 25 человек.</w:t>
      </w:r>
    </w:p>
    <w:p w:rsidR="004666D4" w:rsidRPr="004666D4" w:rsidRDefault="004666D4" w:rsidP="00E87A46">
      <w:pPr>
        <w:tabs>
          <w:tab w:val="left" w:pos="1418"/>
        </w:tabs>
        <w:spacing w:after="0" w:line="240" w:lineRule="auto"/>
        <w:ind w:left="0" w:firstLine="709"/>
        <w:rPr>
          <w:spacing w:val="-11"/>
          <w:szCs w:val="28"/>
          <w:lang w:val="ru-RU"/>
        </w:rPr>
      </w:pPr>
      <w:r w:rsidRPr="004666D4">
        <w:rPr>
          <w:spacing w:val="-11"/>
          <w:szCs w:val="28"/>
          <w:lang w:val="ru-RU"/>
        </w:rPr>
        <w:t>При проведении занятий по иностранному языку во 2-11-х классах и трудовому обучению в 5-11-х классах, физической культуре в 10-11-х классах (при наличии условий), а также по информатике и информационно-коммуникационным технологиям, основам информационной культуры, физике и химии (во время практических занятий) классы делятся на две группы, если наполняемость класса составляет 25 человек;</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3.25.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учащихся, запрещается. </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Дисциплина в Учреждении поддерживается на основе уважения человеческого достоинства учащихся, педагогических работников. Применение физического и (или) психического насилия по отношению к учащимся не допускается</w:t>
      </w:r>
    </w:p>
    <w:p w:rsidR="004666D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3.26. Учреждению запрещается привлечение учащихся к труду, не предусмотренному образовательной программой, без их согласия и (или) согласия родителей (законных представителей), а также принуждение к вступлению в общественные объединения, в том числе в политические партии, и (или) принудительное привлечение их к деятельности этих объединений и участию в агитационных кампаниях и политических акциях.</w:t>
      </w:r>
    </w:p>
    <w:p w:rsidR="004666D4" w:rsidRPr="004666D4" w:rsidRDefault="004666D4" w:rsidP="00E87A46">
      <w:pPr>
        <w:ind w:left="0" w:firstLine="709"/>
        <w:rPr>
          <w:lang w:val="ru-RU"/>
        </w:rPr>
      </w:pPr>
    </w:p>
    <w:p w:rsidR="004666D4" w:rsidRPr="004666D4" w:rsidRDefault="004666D4" w:rsidP="00E87A46">
      <w:pPr>
        <w:spacing w:after="0" w:line="240" w:lineRule="auto"/>
        <w:ind w:left="0" w:firstLine="709"/>
        <w:rPr>
          <w:b/>
          <w:bCs/>
          <w:spacing w:val="-11"/>
          <w:szCs w:val="28"/>
          <w:lang w:val="ru-RU"/>
        </w:rPr>
      </w:pPr>
      <w:r w:rsidRPr="004666D4">
        <w:rPr>
          <w:b/>
          <w:bCs/>
          <w:spacing w:val="-11"/>
          <w:szCs w:val="28"/>
          <w:lang w:val="ru-RU"/>
        </w:rPr>
        <w:t>4. УЧАСТНИКИ ОБРАЗОВАТЕЛЬНОГО ПРОЦЕССА</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4.1. Участниками образовательного процесса являются учащиеся, их родители (законные представители), педагогические работники Учреждения.</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4.2. Порядок регламентации и оформления отношений между ними определяется нормами действующего законодательства Российской Федерации и локальными актами Учреждения.</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4.3. Учащимся предоставляются академические права на:</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24" w:name="sub_108396"/>
      <w:r w:rsidRPr="004666D4">
        <w:rPr>
          <w:spacing w:val="-11"/>
          <w:szCs w:val="28"/>
          <w:lang w:val="ru-RU"/>
        </w:rPr>
        <w:t xml:space="preserve">1) </w:t>
      </w:r>
      <w:bookmarkStart w:id="25" w:name="sub_108397"/>
      <w:bookmarkEnd w:id="24"/>
      <w:r w:rsidRPr="004666D4">
        <w:rPr>
          <w:spacing w:val="-11"/>
          <w:szCs w:val="28"/>
          <w:lang w:val="ru-RU"/>
        </w:rPr>
        <w:t>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26" w:name="sub_108398"/>
      <w:bookmarkEnd w:id="25"/>
      <w:r w:rsidRPr="004666D4">
        <w:rPr>
          <w:spacing w:val="-11"/>
          <w:szCs w:val="28"/>
          <w:lang w:val="ru-RU"/>
        </w:rPr>
        <w:t>2)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 Учреждения;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27" w:name="sub_108399"/>
      <w:bookmarkEnd w:id="26"/>
      <w:r w:rsidRPr="004666D4">
        <w:rPr>
          <w:spacing w:val="-11"/>
          <w:szCs w:val="28"/>
          <w:lang w:val="ru-RU"/>
        </w:rPr>
        <w:t xml:space="preserve">3) </w:t>
      </w:r>
      <w:bookmarkStart w:id="28" w:name="sub_108401"/>
      <w:bookmarkEnd w:id="27"/>
      <w:r w:rsidRPr="004666D4">
        <w:rPr>
          <w:spacing w:val="-11"/>
          <w:szCs w:val="28"/>
          <w:lang w:val="ru-RU"/>
        </w:rPr>
        <w:t xml:space="preserve">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Учреждении, в установленном им порядке, а также преподаваемых в других организациях, </w:t>
      </w:r>
      <w:r w:rsidRPr="004666D4">
        <w:rPr>
          <w:spacing w:val="-11"/>
          <w:szCs w:val="28"/>
          <w:lang w:val="ru-RU"/>
        </w:rPr>
        <w:lastRenderedPageBreak/>
        <w:t>осуществляющих образовательную деятельность, учебных предметов, курсов, дисциплин (модулей);</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29" w:name="sub_108402"/>
      <w:bookmarkEnd w:id="28"/>
      <w:r w:rsidRPr="004666D4">
        <w:rPr>
          <w:spacing w:val="-11"/>
          <w:szCs w:val="28"/>
          <w:lang w:val="ru-RU"/>
        </w:rPr>
        <w:t>4) зачет Учреждением, в установленном им порядке результатов освоения учащимися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30" w:name="sub_108403"/>
      <w:bookmarkEnd w:id="29"/>
      <w:r w:rsidRPr="004666D4">
        <w:rPr>
          <w:spacing w:val="-11"/>
          <w:szCs w:val="28"/>
          <w:lang w:val="ru-RU"/>
        </w:rPr>
        <w:t xml:space="preserve">5) </w:t>
      </w:r>
      <w:bookmarkStart w:id="31" w:name="sub_108404"/>
      <w:bookmarkEnd w:id="30"/>
      <w:r w:rsidRPr="004666D4">
        <w:rPr>
          <w:spacing w:val="-11"/>
          <w:szCs w:val="28"/>
          <w:lang w:val="ru-RU"/>
        </w:rPr>
        <w:t>уважение человеческого достоинства, защиту от всех форм физического и психического насилия, оскорбления личности, охрану жизни и здоровья;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32" w:name="sub_108405"/>
      <w:bookmarkEnd w:id="31"/>
      <w:r w:rsidRPr="004666D4">
        <w:rPr>
          <w:spacing w:val="-11"/>
          <w:szCs w:val="28"/>
          <w:lang w:val="ru-RU"/>
        </w:rPr>
        <w:t>6) свободу совести, информации, свободное выражение собственных взглядов и убеждений;</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33" w:name="sub_108406"/>
      <w:bookmarkEnd w:id="32"/>
      <w:r w:rsidRPr="004666D4">
        <w:rPr>
          <w:spacing w:val="-11"/>
          <w:szCs w:val="28"/>
          <w:lang w:val="ru-RU"/>
        </w:rPr>
        <w:t>7) каникулы-плановые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34" w:name="sub_108407"/>
      <w:bookmarkEnd w:id="33"/>
      <w:r w:rsidRPr="004666D4">
        <w:rPr>
          <w:spacing w:val="-11"/>
          <w:szCs w:val="28"/>
          <w:lang w:val="ru-RU"/>
        </w:rPr>
        <w:t xml:space="preserve">8) </w:t>
      </w:r>
      <w:bookmarkStart w:id="35" w:name="sub_108408"/>
      <w:bookmarkEnd w:id="34"/>
      <w:r w:rsidRPr="004666D4">
        <w:rPr>
          <w:spacing w:val="-11"/>
          <w:szCs w:val="28"/>
          <w:lang w:val="ru-RU"/>
        </w:rPr>
        <w:t>перевод для получения образования по другой форме обучения в порядке, установленном законодательством об образовании;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36" w:name="sub_108409"/>
      <w:bookmarkEnd w:id="35"/>
      <w:r w:rsidRPr="004666D4">
        <w:rPr>
          <w:spacing w:val="-11"/>
          <w:szCs w:val="28"/>
          <w:lang w:val="ru-RU"/>
        </w:rPr>
        <w:t xml:space="preserve">9) </w:t>
      </w:r>
      <w:bookmarkStart w:id="37" w:name="sub_108410"/>
      <w:bookmarkEnd w:id="36"/>
      <w:r w:rsidRPr="004666D4">
        <w:rPr>
          <w:spacing w:val="-11"/>
          <w:szCs w:val="28"/>
          <w:lang w:val="ru-RU"/>
        </w:rPr>
        <w:t>перевод в другую образовательную организацию, реализующую образовательную программу соответствующего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38" w:name="sub_108411"/>
      <w:bookmarkEnd w:id="37"/>
      <w:r w:rsidRPr="004666D4">
        <w:rPr>
          <w:spacing w:val="-11"/>
          <w:szCs w:val="28"/>
          <w:lang w:val="ru-RU"/>
        </w:rPr>
        <w:t xml:space="preserve">10) </w:t>
      </w:r>
      <w:bookmarkStart w:id="39" w:name="sub_108412"/>
      <w:bookmarkEnd w:id="38"/>
      <w:r w:rsidRPr="004666D4">
        <w:rPr>
          <w:spacing w:val="-11"/>
          <w:szCs w:val="28"/>
          <w:lang w:val="ru-RU"/>
        </w:rPr>
        <w:t>участие в управлении Учреждением в порядке, установленном настоящим Уставом;</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40" w:name="sub_108413"/>
      <w:bookmarkEnd w:id="39"/>
      <w:r w:rsidRPr="004666D4">
        <w:rPr>
          <w:spacing w:val="-11"/>
          <w:szCs w:val="28"/>
          <w:lang w:val="ru-RU"/>
        </w:rPr>
        <w:t>11) ознакомление со свидетельством о государственной регистрации, уставом, лицензией на осуществление образовательной деятельности, свидетельством о государственной аккредитации, учебной документацией, другими документами, регламентирующими организацию и осуществление образовательной деятельности в Учреждении;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41" w:name="sub_108414"/>
      <w:bookmarkEnd w:id="40"/>
      <w:r w:rsidRPr="004666D4">
        <w:rPr>
          <w:spacing w:val="-11"/>
          <w:szCs w:val="28"/>
          <w:lang w:val="ru-RU"/>
        </w:rPr>
        <w:t>12) обжалование актов Учреждения в установленном законодательством Российской Федерации порядке;</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42" w:name="sub_108415"/>
      <w:bookmarkEnd w:id="41"/>
      <w:r w:rsidRPr="004666D4">
        <w:rPr>
          <w:spacing w:val="-11"/>
          <w:szCs w:val="28"/>
          <w:lang w:val="ru-RU"/>
        </w:rPr>
        <w:t>13) бесплатное пользование библиотечно-информационными ресурсами, учебной, производственной, научной базой Учреждения;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43" w:name="sub_108416"/>
      <w:bookmarkEnd w:id="42"/>
      <w:r w:rsidRPr="004666D4">
        <w:rPr>
          <w:spacing w:val="-11"/>
          <w:szCs w:val="28"/>
          <w:lang w:val="ru-RU"/>
        </w:rPr>
        <w:t xml:space="preserve">14) </w:t>
      </w:r>
      <w:bookmarkStart w:id="44" w:name="sub_108417"/>
      <w:bookmarkEnd w:id="43"/>
      <w:r w:rsidRPr="004666D4">
        <w:rPr>
          <w:spacing w:val="-11"/>
          <w:szCs w:val="28"/>
          <w:lang w:val="ru-RU"/>
        </w:rP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45" w:name="sub_108418"/>
      <w:bookmarkEnd w:id="44"/>
      <w:r w:rsidRPr="004666D4">
        <w:rPr>
          <w:spacing w:val="-11"/>
          <w:szCs w:val="28"/>
          <w:lang w:val="ru-RU"/>
        </w:rPr>
        <w:t xml:space="preserve">15) </w:t>
      </w:r>
      <w:bookmarkStart w:id="46" w:name="sub_108421"/>
      <w:bookmarkEnd w:id="45"/>
      <w:r w:rsidRPr="004666D4">
        <w:rPr>
          <w:spacing w:val="-11"/>
          <w:szCs w:val="28"/>
          <w:lang w:val="ru-RU"/>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47" w:name="sub_108423"/>
      <w:bookmarkEnd w:id="46"/>
      <w:r w:rsidRPr="004666D4">
        <w:rPr>
          <w:spacing w:val="-11"/>
          <w:szCs w:val="28"/>
          <w:lang w:val="ru-RU"/>
        </w:rPr>
        <w:t xml:space="preserve">16) </w:t>
      </w:r>
      <w:bookmarkStart w:id="48" w:name="sub_108424"/>
      <w:bookmarkEnd w:id="47"/>
      <w:r w:rsidRPr="004666D4">
        <w:rPr>
          <w:spacing w:val="-11"/>
          <w:szCs w:val="28"/>
          <w:lang w:val="ru-RU"/>
        </w:rPr>
        <w:t>посещение по своему выбору мероприятий, которые проводятся в Учреждении и не предусмотрены учебным планом, в порядке, установленном локальными нормативными актами;</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17) иные академические права, меры социальной поддержки и стимулирования, предусмотренные законодательством Российской Федерации, локальными нормативными актами.</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4.4.</w:t>
      </w:r>
      <w:bookmarkStart w:id="49" w:name="sub_108515"/>
      <w:bookmarkEnd w:id="48"/>
      <w:r w:rsidRPr="004666D4">
        <w:rPr>
          <w:spacing w:val="-11"/>
          <w:szCs w:val="28"/>
          <w:lang w:val="ru-RU"/>
        </w:rPr>
        <w:t xml:space="preserve"> Учащиеся обязаны:</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50" w:name="sub_108510"/>
      <w:bookmarkEnd w:id="49"/>
      <w:r w:rsidRPr="004666D4">
        <w:rPr>
          <w:spacing w:val="-11"/>
          <w:szCs w:val="28"/>
          <w:lang w:val="ru-RU"/>
        </w:rPr>
        <w:lastRenderedPageBreak/>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51" w:name="sub_108511"/>
      <w:bookmarkEnd w:id="50"/>
      <w:r w:rsidRPr="004666D4">
        <w:rPr>
          <w:spacing w:val="-11"/>
          <w:szCs w:val="28"/>
          <w:lang w:val="ru-RU"/>
        </w:rPr>
        <w:t>2) выполнять требования настоящего Устава, правил внутреннего распорядка и иных локальных нормативных актов по вопросам организации и осуществления образовательной деятельности Учреждения;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52" w:name="sub_108512"/>
      <w:bookmarkEnd w:id="51"/>
      <w:r w:rsidRPr="004666D4">
        <w:rPr>
          <w:spacing w:val="-11"/>
          <w:szCs w:val="28"/>
          <w:lang w:val="ru-RU"/>
        </w:rP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53" w:name="sub_108513"/>
      <w:bookmarkEnd w:id="52"/>
      <w:r w:rsidRPr="004666D4">
        <w:rPr>
          <w:spacing w:val="-11"/>
          <w:szCs w:val="28"/>
          <w:lang w:val="ru-RU"/>
        </w:rPr>
        <w:t>4) уважать честь и достоинство других учащихся и работников Учреждения, не создавать препятствий для получения образования другими учащимися;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54" w:name="sub_108514"/>
      <w:bookmarkEnd w:id="53"/>
      <w:r w:rsidRPr="004666D4">
        <w:rPr>
          <w:spacing w:val="-11"/>
          <w:szCs w:val="28"/>
          <w:lang w:val="ru-RU"/>
        </w:rPr>
        <w:t>5) бережно относиться к имуществу Учреждения;</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6) выполнять иные обязанности, установленные действующим законодательством, договором об образовании (при его наличии).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55" w:name="sub_108517"/>
      <w:bookmarkEnd w:id="54"/>
      <w:r w:rsidRPr="004666D4">
        <w:rPr>
          <w:spacing w:val="-11"/>
          <w:szCs w:val="28"/>
          <w:lang w:val="ru-RU"/>
        </w:rPr>
        <w:t>4.5.</w:t>
      </w:r>
      <w:bookmarkStart w:id="56" w:name="sub_108518"/>
      <w:bookmarkEnd w:id="55"/>
      <w:r w:rsidRPr="004666D4">
        <w:rPr>
          <w:spacing w:val="-11"/>
          <w:szCs w:val="28"/>
          <w:lang w:val="ru-RU"/>
        </w:rPr>
        <w:t xml:space="preserve"> За неисполнение или нарушение настоящего Устава, правил внутреннего распорядка и иных локальных нормативных актов по вопросам организации и осуществления образовательной деятельности Учреждения к учащимся в установленном законом порядке могут быть применены меры дисциплинарного взыскания - замечание, выговор, отчисление из Учреждения.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57" w:name="sub_108519"/>
      <w:bookmarkEnd w:id="56"/>
      <w:r w:rsidRPr="004666D4">
        <w:rPr>
          <w:spacing w:val="-11"/>
          <w:szCs w:val="28"/>
          <w:lang w:val="ru-RU"/>
        </w:rPr>
        <w:t xml:space="preserve">4.6. Меры дисциплинарного взыскания не применяются к учащимся по образовательным программам дошкольного, начального общего образования, к учащимся с ограниченными возможностями здоровья (с задержкой психического развития и различными формами умственной отсталости), а также </w:t>
      </w:r>
      <w:bookmarkStart w:id="58" w:name="sub_108520"/>
      <w:bookmarkEnd w:id="57"/>
      <w:r w:rsidRPr="004666D4">
        <w:rPr>
          <w:spacing w:val="-11"/>
          <w:szCs w:val="28"/>
          <w:lang w:val="ru-RU"/>
        </w:rPr>
        <w:t>к учащимся вовремя их болезни, каникул.</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59" w:name="sub_108521"/>
      <w:bookmarkEnd w:id="58"/>
      <w:r w:rsidRPr="004666D4">
        <w:rPr>
          <w:spacing w:val="-11"/>
          <w:szCs w:val="28"/>
          <w:lang w:val="ru-RU"/>
        </w:rPr>
        <w:t>4.7. При выборе меры дисциплинарного взыскания Учреждение должно учитывать тяжесть дисциплинарного проступка, причины и обстоятельства, при которых он совершен, предыдущее поведение учащегося, его психофизическое и эмоциональное состояние, а также мнение органов управления Учреждением.</w:t>
      </w:r>
    </w:p>
    <w:p w:rsidR="004666D4" w:rsidRPr="003B6824" w:rsidRDefault="004666D4" w:rsidP="00E87A46">
      <w:pPr>
        <w:pStyle w:val="af0"/>
        <w:ind w:firstLine="709"/>
        <w:jc w:val="both"/>
        <w:rPr>
          <w:rFonts w:ascii="Times New Roman" w:hAnsi="Times New Roman" w:cs="Times New Roman"/>
          <w:spacing w:val="-11"/>
          <w:sz w:val="28"/>
          <w:szCs w:val="28"/>
        </w:rPr>
      </w:pPr>
      <w:bookmarkStart w:id="60" w:name="sub_108522"/>
      <w:bookmarkEnd w:id="59"/>
      <w:r w:rsidRPr="003B6824">
        <w:rPr>
          <w:rFonts w:ascii="Times New Roman" w:hAnsi="Times New Roman" w:cs="Times New Roman"/>
          <w:spacing w:val="-11"/>
          <w:sz w:val="28"/>
          <w:szCs w:val="28"/>
        </w:rPr>
        <w:t>4.8. По согласию родителей (законных представителей), комиссии по делам несовершеннолетних и защите их прав и Уполномоченного органа учащийся, достигший возраста пятнадцати лет, может оставить Учреждение до получения основного общего образования. Комиссия по делам несовершеннолетних и защите их прав совместно с его родителями (законными представителями) и Уполномоченным органом не позднее, чем в месячный срок, принимает меры по продолжению освоения им образовательной программы общего образования в иной форме обучения и с его согласия по трудоустройству.</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4.9. По решению Учреждения за неоднократное совершение дисциплинарных проступков, предусмотренных </w:t>
      </w:r>
      <w:hyperlink r:id="rId15" w:history="1">
        <w:r w:rsidRPr="003B6824">
          <w:rPr>
            <w:rStyle w:val="af"/>
            <w:rFonts w:ascii="Times New Roman" w:hAnsi="Times New Roman" w:cs="Times New Roman"/>
            <w:spacing w:val="-11"/>
            <w:sz w:val="28"/>
            <w:szCs w:val="28"/>
          </w:rPr>
          <w:t>п.4.5.</w:t>
        </w:r>
      </w:hyperlink>
      <w:r w:rsidRPr="003B6824">
        <w:rPr>
          <w:rFonts w:ascii="Times New Roman" w:hAnsi="Times New Roman" w:cs="Times New Roman"/>
          <w:spacing w:val="-11"/>
          <w:sz w:val="28"/>
          <w:szCs w:val="28"/>
        </w:rPr>
        <w:t xml:space="preserve"> настоящего Устава, допускается применение отчисления учащегося, достигшего возраста пятнадцати лет, из Учреждения, как меры дисциплинарного взыскания. Отчисление несовершеннолетнего учащегося применяется, если иные меры дисциплинарного взыскания и меры педагогического воздействия не дали результата и дальнейшее его пребывание в Учреждении оказывает отрицательное влияние на других учащихся, нарушает их права и права работников Учреждения, а также нормальное функционирование Учреждения.</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4.10. Решение об отчислении учащегося, достигшего возраста пятнадцати лет и </w:t>
      </w:r>
      <w:r w:rsidRPr="003B6824">
        <w:rPr>
          <w:rFonts w:ascii="Times New Roman" w:hAnsi="Times New Roman" w:cs="Times New Roman"/>
          <w:spacing w:val="-11"/>
          <w:sz w:val="28"/>
          <w:szCs w:val="28"/>
        </w:rPr>
        <w:lastRenderedPageBreak/>
        <w:t>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4.11. Учреждение незамедлительно обязано проинформировать об отчислении несовершеннолетнего учащегося в качестве меры дисциплинарного взыскания Уполномоченный орган. Уполномоченный орган и родители (законные представители) несовершеннолетнего учащегося, отчисленного из Учреждения, не позднее чем в месячный срок принимают меры, обеспечивающие получение им общего образования.</w:t>
      </w:r>
    </w:p>
    <w:p w:rsidR="004666D4" w:rsidRPr="004666D4" w:rsidRDefault="004666D4" w:rsidP="00E87A46">
      <w:pPr>
        <w:autoSpaceDE w:val="0"/>
        <w:spacing w:after="0" w:line="240" w:lineRule="auto"/>
        <w:ind w:left="0" w:firstLine="709"/>
        <w:rPr>
          <w:spacing w:val="-11"/>
          <w:szCs w:val="28"/>
          <w:lang w:val="ru-RU"/>
        </w:rPr>
      </w:pPr>
      <w:r w:rsidRPr="004666D4">
        <w:rPr>
          <w:spacing w:val="-11"/>
          <w:szCs w:val="28"/>
          <w:lang w:val="ru-RU"/>
        </w:rPr>
        <w:t>4.12. Учащийся и (или) его родители (законные представители) вправе обжаловать в комиссию по урегулированию споров между участниками образовательных отношений меры дисциплинарного взыскания и их применение к учащемуся</w:t>
      </w:r>
      <w:bookmarkEnd w:id="60"/>
      <w:r w:rsidRPr="004666D4">
        <w:rPr>
          <w:spacing w:val="-11"/>
          <w:szCs w:val="28"/>
          <w:lang w:val="ru-RU"/>
        </w:rPr>
        <w:t>.</w:t>
      </w:r>
    </w:p>
    <w:p w:rsidR="004666D4" w:rsidRPr="004666D4" w:rsidRDefault="004666D4" w:rsidP="00E87A46">
      <w:pPr>
        <w:autoSpaceDE w:val="0"/>
        <w:spacing w:after="0" w:line="240" w:lineRule="auto"/>
        <w:ind w:left="0" w:firstLine="709"/>
        <w:rPr>
          <w:spacing w:val="-11"/>
          <w:szCs w:val="28"/>
          <w:lang w:val="ru-RU"/>
        </w:rPr>
      </w:pPr>
      <w:r w:rsidRPr="004666D4">
        <w:rPr>
          <w:spacing w:val="-11"/>
          <w:szCs w:val="28"/>
          <w:lang w:val="ru-RU"/>
        </w:rPr>
        <w:t>4.13. При получении образования учащимся с ограниченными возможностями здоровья предоставляются бесплатно специальные учебники и учебные пособия, иная учебная литература.</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4.14. Родители (законные представители) несовершеннолетних учащихся имеют право:</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61" w:name="sub_108529"/>
      <w:r w:rsidRPr="004666D4">
        <w:rPr>
          <w:spacing w:val="-11"/>
          <w:szCs w:val="28"/>
          <w:lang w:val="ru-RU"/>
        </w:rPr>
        <w:t>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Учреждением;</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62" w:name="sub_108530"/>
      <w:bookmarkEnd w:id="61"/>
      <w:r w:rsidRPr="004666D4">
        <w:rPr>
          <w:spacing w:val="-11"/>
          <w:szCs w:val="28"/>
          <w:lang w:val="ru-RU"/>
        </w:rPr>
        <w:t>2) дать ребенку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Учреждении;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63" w:name="sub_108531"/>
      <w:bookmarkEnd w:id="62"/>
      <w:r w:rsidRPr="004666D4">
        <w:rPr>
          <w:spacing w:val="-11"/>
          <w:szCs w:val="28"/>
          <w:lang w:val="ru-RU"/>
        </w:rPr>
        <w:t>3) знакомиться с настоящим Уставом, лицензией на осуществление образовательной деятельности, свидетельством о государственной аккредитации, учебно-программной документацией и другими документами, регламентирующими организацию и осуществление образовательной деятельности;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64" w:name="sub_108532"/>
      <w:bookmarkEnd w:id="63"/>
      <w:r w:rsidRPr="004666D4">
        <w:rPr>
          <w:spacing w:val="-11"/>
          <w:szCs w:val="28"/>
          <w:lang w:val="ru-RU"/>
        </w:rP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65" w:name="sub_108533"/>
      <w:bookmarkEnd w:id="64"/>
      <w:r w:rsidRPr="004666D4">
        <w:rPr>
          <w:spacing w:val="-11"/>
          <w:szCs w:val="28"/>
          <w:lang w:val="ru-RU"/>
        </w:rPr>
        <w:t>5) защищать права и законные интересы учащихся;</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6) обращаться в комиссию по урегулированию споров между участниками образовательных отношений;</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7) направлять в органы управления Учреждением обращения о применении к работникам Учреждения, нарушающим и (или) ущемляющим их права и (или) учащихся, дисциплинарных взысканий;</w:t>
      </w:r>
      <w:bookmarkStart w:id="66" w:name="sub_108534"/>
      <w:bookmarkEnd w:id="65"/>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8) получать информацию о всех видах планируемых обследований (психологических, психолого-педагогических) учащихся, давать согласие на проведение таких обследований или участие в таких обследованиях, отказаться от их </w:t>
      </w:r>
      <w:r w:rsidRPr="003B6824">
        <w:rPr>
          <w:rFonts w:ascii="Times New Roman" w:hAnsi="Times New Roman" w:cs="Times New Roman"/>
          <w:spacing w:val="-11"/>
          <w:sz w:val="28"/>
          <w:szCs w:val="28"/>
        </w:rPr>
        <w:lastRenderedPageBreak/>
        <w:t>проведения или участия в них, получать информацию о результатах проведенных обследований;</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67" w:name="sub_108535"/>
      <w:bookmarkEnd w:id="66"/>
      <w:r w:rsidRPr="004666D4">
        <w:rPr>
          <w:spacing w:val="-11"/>
          <w:szCs w:val="28"/>
          <w:lang w:val="ru-RU"/>
        </w:rPr>
        <w:t>9) принимать участие в управлении Учреждением в форме, определяемой настоящим Уставом;</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68" w:name="sub_108536"/>
      <w:bookmarkEnd w:id="67"/>
      <w:r w:rsidRPr="004666D4">
        <w:rPr>
          <w:spacing w:val="-11"/>
          <w:szCs w:val="28"/>
          <w:lang w:val="ru-RU"/>
        </w:rPr>
        <w:t>10)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69" w:name="sub_108541"/>
      <w:bookmarkEnd w:id="68"/>
      <w:r w:rsidRPr="004666D4">
        <w:rPr>
          <w:spacing w:val="-11"/>
          <w:szCs w:val="28"/>
          <w:lang w:val="ru-RU"/>
        </w:rPr>
        <w:t>4.15. Родители (законные представители) учащихся обязаны:</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70" w:name="sub_108538"/>
      <w:bookmarkEnd w:id="69"/>
      <w:r w:rsidRPr="004666D4">
        <w:rPr>
          <w:spacing w:val="-11"/>
          <w:szCs w:val="28"/>
          <w:lang w:val="ru-RU"/>
        </w:rPr>
        <w:t>1) обеспечить получение детьми общего образования;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71" w:name="sub_108539"/>
      <w:bookmarkEnd w:id="70"/>
      <w:r w:rsidRPr="004666D4">
        <w:rPr>
          <w:spacing w:val="-11"/>
          <w:szCs w:val="28"/>
          <w:lang w:val="ru-RU"/>
        </w:rPr>
        <w:t>2) соблюдать правила внутреннего распорядка Учреждения, требования локальных нормативных актов, которые устанавливают режим занятий учащихся, порядок регламентации образовательных отношений между Учреждением и учащимися и (или) их родителями (законными представителями) и оформления возникновения, приостановления и прекращения этих отношений;</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72" w:name="sub_108540"/>
      <w:bookmarkEnd w:id="71"/>
      <w:r w:rsidRPr="004666D4">
        <w:rPr>
          <w:spacing w:val="-11"/>
          <w:szCs w:val="28"/>
          <w:lang w:val="ru-RU"/>
        </w:rPr>
        <w:t>3) уважать честь и достоинство учащихся и работников Учреждения;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73" w:name="sub_108542"/>
      <w:bookmarkEnd w:id="72"/>
      <w:r w:rsidRPr="004666D4">
        <w:rPr>
          <w:spacing w:val="-11"/>
          <w:szCs w:val="28"/>
          <w:lang w:val="ru-RU"/>
        </w:rPr>
        <w:t>4.16. Иные права и обязанности родителей (законных представителей) учащихся устанавливаются действующим законодательством, договором об образовании (при его наличии).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74" w:name="sub_108543"/>
      <w:bookmarkEnd w:id="73"/>
      <w:r w:rsidRPr="004666D4">
        <w:rPr>
          <w:spacing w:val="-11"/>
          <w:szCs w:val="28"/>
          <w:lang w:val="ru-RU"/>
        </w:rPr>
        <w:t>4.17. За неисполнение или ненадлежащее исполнение обязанностей родители (законные представители) несовершеннолетних учащихся несут ответственность, предусмотренную законодательством Российской Федерации.</w:t>
      </w:r>
    </w:p>
    <w:bookmarkEnd w:id="74"/>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4.18. Педагогические работники,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Учреждения:</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1. пользуются следующими свободами: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75" w:name="sub_108557"/>
      <w:r w:rsidRPr="004666D4">
        <w:rPr>
          <w:spacing w:val="-11"/>
          <w:szCs w:val="28"/>
          <w:lang w:val="ru-RU"/>
        </w:rPr>
        <w:t>1) свобода преподавания, свободное выражение своего мнения, свобода от вмешательства в профессиональную деятельность;</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76" w:name="sub_108558"/>
      <w:bookmarkEnd w:id="75"/>
      <w:r w:rsidRPr="004666D4">
        <w:rPr>
          <w:spacing w:val="-11"/>
          <w:szCs w:val="28"/>
          <w:lang w:val="ru-RU"/>
        </w:rPr>
        <w:t>2) свобода выбора и использования педагогически обоснованных форм, средств, методов обучения и воспитания;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77" w:name="sub_108559"/>
      <w:bookmarkEnd w:id="76"/>
      <w:r w:rsidRPr="004666D4">
        <w:rPr>
          <w:spacing w:val="-11"/>
          <w:szCs w:val="28"/>
          <w:lang w:val="ru-RU"/>
        </w:rPr>
        <w:t>2. имеют академические права на:</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1)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78" w:name="sub_108560"/>
      <w:bookmarkEnd w:id="77"/>
      <w:r w:rsidRPr="004666D4">
        <w:rPr>
          <w:spacing w:val="-11"/>
          <w:szCs w:val="28"/>
          <w:lang w:val="ru-RU"/>
        </w:rPr>
        <w:t>2)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79" w:name="sub_108561"/>
      <w:bookmarkEnd w:id="78"/>
      <w:r w:rsidRPr="004666D4">
        <w:rPr>
          <w:spacing w:val="-11"/>
          <w:szCs w:val="28"/>
          <w:lang w:val="ru-RU"/>
        </w:rPr>
        <w:t>3)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80" w:name="sub_108562"/>
      <w:bookmarkEnd w:id="79"/>
      <w:r w:rsidRPr="004666D4">
        <w:rPr>
          <w:spacing w:val="-11"/>
          <w:szCs w:val="28"/>
          <w:lang w:val="ru-RU"/>
        </w:rPr>
        <w:t>4)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4666D4" w:rsidRPr="004666D4" w:rsidRDefault="004666D4" w:rsidP="00E87A46">
      <w:pPr>
        <w:spacing w:after="0" w:line="240" w:lineRule="auto"/>
        <w:ind w:left="0" w:firstLine="709"/>
        <w:rPr>
          <w:spacing w:val="-11"/>
          <w:szCs w:val="28"/>
          <w:lang w:val="ru-RU"/>
        </w:rPr>
      </w:pPr>
      <w:bookmarkStart w:id="81" w:name="sub_108563"/>
      <w:bookmarkEnd w:id="80"/>
      <w:r w:rsidRPr="004666D4">
        <w:rPr>
          <w:spacing w:val="-11"/>
          <w:szCs w:val="28"/>
          <w:lang w:val="ru-RU"/>
        </w:rPr>
        <w:t>5) прохождение аттестации в целях установления квалификационной категории (первой или высшей) один раз в пять лет;</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lastRenderedPageBreak/>
        <w:t>6) бесплатное пользование библиотеками и информационными ресурсами, а также доступ в порядке, установленном локальными нормативными актами Учреждения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Учреждении;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82" w:name="sub_108564"/>
      <w:bookmarkEnd w:id="81"/>
      <w:r w:rsidRPr="004666D4">
        <w:rPr>
          <w:spacing w:val="-11"/>
          <w:szCs w:val="28"/>
          <w:lang w:val="ru-RU"/>
        </w:rPr>
        <w:t>7) бесплатное пользование образовательными, методическими и научными услугами Учреждения в порядке, установленном законодательством Российской Федерации или локальными нормативными актами;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83" w:name="sub_108565"/>
      <w:bookmarkEnd w:id="82"/>
      <w:r w:rsidRPr="004666D4">
        <w:rPr>
          <w:spacing w:val="-11"/>
          <w:szCs w:val="28"/>
          <w:lang w:val="ru-RU"/>
        </w:rPr>
        <w:t>8) участие в управлении Учреждением, в том числе в коллегиальных органах управления, в порядке, установленном настоящим Уставом;</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84" w:name="sub_108566"/>
      <w:bookmarkEnd w:id="83"/>
      <w:r w:rsidRPr="004666D4">
        <w:rPr>
          <w:spacing w:val="-11"/>
          <w:szCs w:val="28"/>
          <w:lang w:val="ru-RU"/>
        </w:rPr>
        <w:t>9) участие в обсуждении вопросов, относящихся к деятельности Учреждения, в том числе через органы управления и общественные организации;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85" w:name="sub_108567"/>
      <w:bookmarkEnd w:id="84"/>
      <w:r w:rsidRPr="004666D4">
        <w:rPr>
          <w:spacing w:val="-11"/>
          <w:szCs w:val="28"/>
          <w:lang w:val="ru-RU"/>
        </w:rPr>
        <w:t xml:space="preserve">10) объединение в общественные профессиональные организации в формах и в порядке, которые установлены </w:t>
      </w:r>
      <w:hyperlink r:id="rId16" w:history="1">
        <w:r w:rsidRPr="004666D4">
          <w:rPr>
            <w:spacing w:val="-11"/>
            <w:szCs w:val="28"/>
            <w:lang w:val="ru-RU"/>
          </w:rPr>
          <w:t>законодательством</w:t>
        </w:r>
      </w:hyperlink>
      <w:r w:rsidRPr="004666D4">
        <w:rPr>
          <w:spacing w:val="-11"/>
          <w:szCs w:val="28"/>
          <w:lang w:val="ru-RU"/>
        </w:rPr>
        <w:t xml:space="preserve"> Российской Федерации;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86" w:name="sub_108568"/>
      <w:bookmarkEnd w:id="85"/>
      <w:r w:rsidRPr="004666D4">
        <w:rPr>
          <w:spacing w:val="-11"/>
          <w:szCs w:val="28"/>
          <w:lang w:val="ru-RU"/>
        </w:rPr>
        <w:t>11) обращение в комиссию по урегулированию споров между участниками образовательных отношений;</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87" w:name="sub_108569"/>
      <w:bookmarkEnd w:id="86"/>
      <w:r w:rsidRPr="004666D4">
        <w:rPr>
          <w:spacing w:val="-11"/>
          <w:szCs w:val="28"/>
          <w:lang w:val="ru-RU"/>
        </w:rPr>
        <w:t>12)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4666D4" w:rsidRPr="003B6824" w:rsidRDefault="004666D4" w:rsidP="00E87A46">
      <w:pPr>
        <w:pStyle w:val="ae"/>
        <w:autoSpaceDE w:val="0"/>
        <w:autoSpaceDN w:val="0"/>
        <w:adjustRightInd w:val="0"/>
        <w:spacing w:after="0" w:line="240" w:lineRule="auto"/>
        <w:ind w:left="0" w:firstLine="709"/>
        <w:jc w:val="both"/>
        <w:rPr>
          <w:rFonts w:ascii="Times New Roman" w:hAnsi="Times New Roman" w:cs="Times New Roman"/>
          <w:spacing w:val="-11"/>
          <w:sz w:val="28"/>
          <w:szCs w:val="28"/>
        </w:rPr>
      </w:pPr>
      <w:bookmarkStart w:id="88" w:name="sub_108579"/>
      <w:bookmarkEnd w:id="87"/>
      <w:r w:rsidRPr="003B6824">
        <w:rPr>
          <w:rFonts w:ascii="Times New Roman" w:hAnsi="Times New Roman" w:cs="Times New Roman"/>
          <w:spacing w:val="-11"/>
          <w:sz w:val="28"/>
          <w:szCs w:val="28"/>
        </w:rPr>
        <w:t>3 имеют социальные гарантии и трудовые права на:</w:t>
      </w:r>
      <w:bookmarkStart w:id="89" w:name="sub_108572"/>
      <w:bookmarkEnd w:id="88"/>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1) сокращенную продолжительность рабочего времени (не более 36 часов в неделю);</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90" w:name="sub_108573"/>
      <w:bookmarkEnd w:id="89"/>
      <w:r w:rsidRPr="004666D4">
        <w:rPr>
          <w:spacing w:val="-11"/>
          <w:szCs w:val="28"/>
          <w:lang w:val="ru-RU"/>
        </w:rPr>
        <w:t>2) дополнительное профессиональное образование по профилю педагогической деятельности не реже чем один раз в три</w:t>
      </w:r>
      <w:r w:rsidRPr="003B6824">
        <w:rPr>
          <w:spacing w:val="-11"/>
          <w:szCs w:val="28"/>
        </w:rPr>
        <w:t> </w:t>
      </w:r>
      <w:r w:rsidRPr="004666D4">
        <w:rPr>
          <w:spacing w:val="-11"/>
          <w:szCs w:val="28"/>
          <w:lang w:val="ru-RU"/>
        </w:rPr>
        <w:t>года;</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91" w:name="sub_108574"/>
      <w:bookmarkEnd w:id="90"/>
      <w:r w:rsidRPr="004666D4">
        <w:rPr>
          <w:spacing w:val="-11"/>
          <w:szCs w:val="28"/>
          <w:lang w:val="ru-RU"/>
        </w:rPr>
        <w:t xml:space="preserve">3) ежегодный основной удлиненный оплачиваемый отпуск в зависимости от должности и (или) специальности, </w:t>
      </w:r>
      <w:hyperlink r:id="rId17" w:history="1">
        <w:r w:rsidRPr="004666D4">
          <w:rPr>
            <w:spacing w:val="-11"/>
            <w:szCs w:val="28"/>
            <w:lang w:val="ru-RU"/>
          </w:rPr>
          <w:t>продолжительность</w:t>
        </w:r>
      </w:hyperlink>
      <w:r w:rsidRPr="004666D4">
        <w:rPr>
          <w:spacing w:val="-11"/>
          <w:szCs w:val="28"/>
          <w:lang w:val="ru-RU"/>
        </w:rPr>
        <w:t xml:space="preserve"> которого определяется Правительством Российской Федерации;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92" w:name="sub_108575"/>
      <w:bookmarkEnd w:id="91"/>
      <w:r w:rsidRPr="004666D4">
        <w:rPr>
          <w:spacing w:val="-11"/>
          <w:szCs w:val="28"/>
          <w:lang w:val="ru-RU"/>
        </w:rPr>
        <w:t>4) длительный отпуск сроком до одного</w:t>
      </w:r>
      <w:r w:rsidRPr="003B6824">
        <w:rPr>
          <w:spacing w:val="-11"/>
          <w:szCs w:val="28"/>
        </w:rPr>
        <w:t> </w:t>
      </w:r>
      <w:r w:rsidRPr="004666D4">
        <w:rPr>
          <w:spacing w:val="-11"/>
          <w:szCs w:val="28"/>
          <w:lang w:val="ru-RU"/>
        </w:rPr>
        <w:t xml:space="preserve">года не реже чем через каждые десять лет непрерывной педагогической работы в </w:t>
      </w:r>
      <w:hyperlink r:id="rId18" w:history="1">
        <w:r w:rsidRPr="004666D4">
          <w:rPr>
            <w:spacing w:val="-11"/>
            <w:szCs w:val="28"/>
            <w:lang w:val="ru-RU"/>
          </w:rPr>
          <w:t>порядке</w:t>
        </w:r>
      </w:hyperlink>
      <w:r w:rsidRPr="004666D4">
        <w:rPr>
          <w:spacing w:val="-11"/>
          <w:szCs w:val="28"/>
          <w:lang w:val="ru-RU"/>
        </w:rPr>
        <w:t xml:space="preserve">, установленном </w:t>
      </w:r>
      <w:hyperlink r:id="rId19" w:history="1">
        <w:r w:rsidRPr="004666D4">
          <w:rPr>
            <w:spacing w:val="-11"/>
            <w:szCs w:val="28"/>
            <w:lang w:val="ru-RU"/>
          </w:rPr>
          <w:t>федеральным органом</w:t>
        </w:r>
      </w:hyperlink>
      <w:r w:rsidRPr="004666D4">
        <w:rPr>
          <w:spacing w:val="-11"/>
          <w:szCs w:val="28"/>
          <w:lang w:val="ru-RU"/>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93" w:name="sub_108576"/>
      <w:bookmarkEnd w:id="92"/>
      <w:r w:rsidRPr="004666D4">
        <w:rPr>
          <w:spacing w:val="-11"/>
          <w:szCs w:val="28"/>
          <w:lang w:val="ru-RU"/>
        </w:rPr>
        <w:t xml:space="preserve">5) досрочное назначение трудовой пенсии по старости в порядке, установленном </w:t>
      </w:r>
      <w:hyperlink r:id="rId20" w:history="1">
        <w:r w:rsidRPr="004666D4">
          <w:rPr>
            <w:spacing w:val="-11"/>
            <w:szCs w:val="28"/>
            <w:lang w:val="ru-RU"/>
          </w:rPr>
          <w:t>законодательством</w:t>
        </w:r>
      </w:hyperlink>
      <w:r w:rsidRPr="004666D4">
        <w:rPr>
          <w:spacing w:val="-11"/>
          <w:szCs w:val="28"/>
          <w:lang w:val="ru-RU"/>
        </w:rPr>
        <w:t xml:space="preserve"> Российской Федерации;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94" w:name="sub_108577"/>
      <w:bookmarkEnd w:id="93"/>
      <w:r w:rsidRPr="004666D4">
        <w:rPr>
          <w:spacing w:val="-11"/>
          <w:szCs w:val="28"/>
          <w:lang w:val="ru-RU"/>
        </w:rPr>
        <w:t xml:space="preserve">6) </w:t>
      </w:r>
      <w:bookmarkStart w:id="95" w:name="sub_108578"/>
      <w:bookmarkEnd w:id="94"/>
      <w:r w:rsidRPr="004666D4">
        <w:rPr>
          <w:spacing w:val="-11"/>
          <w:szCs w:val="28"/>
          <w:lang w:val="ru-RU"/>
        </w:rPr>
        <w:t xml:space="preserve">гарантии и компенсации, установленные </w:t>
      </w:r>
      <w:hyperlink r:id="rId21" w:history="1">
        <w:r w:rsidRPr="004666D4">
          <w:rPr>
            <w:rStyle w:val="af"/>
            <w:spacing w:val="-11"/>
            <w:szCs w:val="28"/>
            <w:lang w:val="ru-RU"/>
          </w:rPr>
          <w:t>трудовым законодательством</w:t>
        </w:r>
      </w:hyperlink>
      <w:r w:rsidRPr="004666D4">
        <w:rPr>
          <w:spacing w:val="-11"/>
          <w:szCs w:val="28"/>
          <w:lang w:val="ru-RU"/>
        </w:rPr>
        <w:t xml:space="preserve">, при условии участия в проведении единого государственного экзамена в рабочее время и освобождении от основной работы на период его проведения; </w:t>
      </w:r>
    </w:p>
    <w:p w:rsidR="004666D4" w:rsidRPr="004666D4" w:rsidRDefault="004666D4" w:rsidP="00E87A46">
      <w:pPr>
        <w:tabs>
          <w:tab w:val="num" w:pos="993"/>
        </w:tabs>
        <w:spacing w:after="0" w:line="240" w:lineRule="auto"/>
        <w:ind w:left="0" w:firstLine="709"/>
        <w:contextualSpacing/>
        <w:rPr>
          <w:spacing w:val="-11"/>
          <w:szCs w:val="28"/>
          <w:lang w:val="ru-RU"/>
        </w:rPr>
      </w:pPr>
      <w:r w:rsidRPr="004666D4">
        <w:rPr>
          <w:spacing w:val="-11"/>
          <w:szCs w:val="28"/>
          <w:lang w:val="ru-RU"/>
        </w:rPr>
        <w:t>7) иные трудовые права, меры социальной поддержки, установленные действующим законодательством, а также дополнительные льготы, предоставляемые Учредителем и (или) Уполномоченным органом</w:t>
      </w:r>
      <w:bookmarkEnd w:id="95"/>
      <w:r w:rsidRPr="004666D4">
        <w:rPr>
          <w:spacing w:val="-11"/>
          <w:szCs w:val="28"/>
          <w:lang w:val="ru-RU"/>
        </w:rPr>
        <w:t>.</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 xml:space="preserve">4.19. В рабочее время педагогических работников в зависимости от занимаемой должности включается учебная (преподавательская), воспитательная работа, индивидуальная работа с учащимися, научная, творческая и исследовательская работа, а также другая педагогическая работа, предусмотренная трудовыми (должностными) </w:t>
      </w:r>
      <w:r w:rsidRPr="004666D4">
        <w:rPr>
          <w:spacing w:val="-11"/>
          <w:szCs w:val="28"/>
          <w:lang w:val="ru-RU"/>
        </w:rPr>
        <w:lastRenderedPageBreak/>
        <w:t xml:space="preserve">обязанностями и (или) индивидуальным планом;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учащимися. </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w:t>
      </w:r>
      <w:r w:rsidRPr="003B6824">
        <w:rPr>
          <w:spacing w:val="-11"/>
          <w:szCs w:val="28"/>
        </w:rPr>
        <w:t> </w:t>
      </w:r>
      <w:r w:rsidRPr="004666D4">
        <w:rPr>
          <w:spacing w:val="-11"/>
          <w:szCs w:val="28"/>
          <w:lang w:val="ru-RU"/>
        </w:rPr>
        <w:t>года определяется соответствующим локальным нормативным актом Учреждения, с учетом количества часов по учебному плану, специальности и квалификации работника.</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 xml:space="preserve">4.20. Режим рабочего времени и времени отдыха педагогических работников Учреждения определяется коллективным договором, правилами внутреннего трудового распорядка, иными локальными нормативными актами, трудовым договором, графиками работы и расписанием занятий в соответствии с требованиями </w:t>
      </w:r>
      <w:hyperlink r:id="rId22" w:history="1">
        <w:r w:rsidRPr="004666D4">
          <w:rPr>
            <w:spacing w:val="-11"/>
            <w:szCs w:val="28"/>
            <w:lang w:val="ru-RU"/>
          </w:rPr>
          <w:t>трудового законодательства</w:t>
        </w:r>
      </w:hyperlink>
      <w:r w:rsidRPr="004666D4">
        <w:rPr>
          <w:spacing w:val="-11"/>
          <w:szCs w:val="28"/>
          <w:lang w:val="ru-RU"/>
        </w:rPr>
        <w:t xml:space="preserve"> и с учетом особенностей, установленных </w:t>
      </w:r>
      <w:hyperlink r:id="rId23" w:history="1">
        <w:r w:rsidRPr="004666D4">
          <w:rPr>
            <w:spacing w:val="-11"/>
            <w:szCs w:val="28"/>
            <w:lang w:val="ru-RU"/>
          </w:rPr>
          <w:t>федеральным органом</w:t>
        </w:r>
      </w:hyperlink>
      <w:r w:rsidRPr="004666D4">
        <w:rPr>
          <w:spacing w:val="-11"/>
          <w:szCs w:val="28"/>
          <w:lang w:val="ru-RU"/>
        </w:rPr>
        <w:t xml:space="preserve">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96" w:name="sub_108596"/>
      <w:r w:rsidRPr="004666D4">
        <w:rPr>
          <w:spacing w:val="-11"/>
          <w:szCs w:val="28"/>
          <w:lang w:val="ru-RU"/>
        </w:rPr>
        <w:t>4.21. Педагогические работники обязаны:</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97" w:name="sub_108585"/>
      <w:bookmarkEnd w:id="96"/>
      <w:r w:rsidRPr="004666D4">
        <w:rPr>
          <w:spacing w:val="-11"/>
          <w:szCs w:val="28"/>
          <w:lang w:val="ru-RU"/>
        </w:rPr>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98" w:name="sub_108586"/>
      <w:bookmarkEnd w:id="97"/>
      <w:r w:rsidRPr="004666D4">
        <w:rPr>
          <w:spacing w:val="-11"/>
          <w:szCs w:val="28"/>
          <w:lang w:val="ru-RU"/>
        </w:rPr>
        <w:t>2) соблюдать правовые, нравственные и этические нормы, следовать требованиям профессиональной этики;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99" w:name="sub_108587"/>
      <w:bookmarkEnd w:id="98"/>
      <w:r w:rsidRPr="004666D4">
        <w:rPr>
          <w:spacing w:val="-11"/>
          <w:szCs w:val="28"/>
          <w:lang w:val="ru-RU"/>
        </w:rPr>
        <w:t>3) уважать честь и достоинство учащихся и других участников образовательных отношений;</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00" w:name="sub_108588"/>
      <w:bookmarkEnd w:id="99"/>
      <w:r w:rsidRPr="004666D4">
        <w:rPr>
          <w:spacing w:val="-11"/>
          <w:szCs w:val="28"/>
          <w:lang w:val="ru-RU"/>
        </w:rPr>
        <w:t>4) развивать у учащихся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учащихся культуру здорового и безопасного образа жизни;</w:t>
      </w:r>
      <w:bookmarkStart w:id="101" w:name="sub_108589"/>
      <w:bookmarkEnd w:id="100"/>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5) применять педагогически обоснованные и обеспечивающие высокое качество образования формы, методы обучения и воспитания;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02" w:name="sub_108590"/>
      <w:bookmarkEnd w:id="101"/>
      <w:r w:rsidRPr="004666D4">
        <w:rPr>
          <w:spacing w:val="-11"/>
          <w:szCs w:val="28"/>
          <w:lang w:val="ru-RU"/>
        </w:rPr>
        <w:t>6) учитывать особенности психофизического развития учащихся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03" w:name="sub_108591"/>
      <w:bookmarkEnd w:id="102"/>
      <w:r w:rsidRPr="004666D4">
        <w:rPr>
          <w:spacing w:val="-11"/>
          <w:szCs w:val="28"/>
          <w:lang w:val="ru-RU"/>
        </w:rPr>
        <w:t>7) систематически повышать свой профессиональный уровень;</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04" w:name="sub_108592"/>
      <w:bookmarkEnd w:id="103"/>
      <w:r w:rsidRPr="004666D4">
        <w:rPr>
          <w:spacing w:val="-11"/>
          <w:szCs w:val="28"/>
          <w:lang w:val="ru-RU"/>
        </w:rPr>
        <w:t>8) проходить аттестацию на соответствие занимаемой должности в порядке, установленном законодательством об образовании;</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05" w:name="sub_108593"/>
      <w:bookmarkEnd w:id="104"/>
      <w:r w:rsidRPr="004666D4">
        <w:rPr>
          <w:spacing w:val="-11"/>
          <w:szCs w:val="28"/>
          <w:lang w:val="ru-RU"/>
        </w:rPr>
        <w:t xml:space="preserve">9) проходить в соответствии с </w:t>
      </w:r>
      <w:hyperlink r:id="rId24" w:history="1">
        <w:r w:rsidRPr="004666D4">
          <w:rPr>
            <w:spacing w:val="-11"/>
            <w:szCs w:val="28"/>
            <w:lang w:val="ru-RU"/>
          </w:rPr>
          <w:t>трудовым законодательством</w:t>
        </w:r>
      </w:hyperlink>
      <w:r w:rsidRPr="004666D4">
        <w:rPr>
          <w:spacing w:val="-11"/>
          <w:szCs w:val="28"/>
          <w:lang w:val="ru-RU"/>
        </w:rPr>
        <w:t xml:space="preserve"> предварительные при поступлении на работу и периодические медицинские осмотры, а также внеочередные медицинские осмотры по направлению Учреждения;</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06" w:name="sub_108594"/>
      <w:bookmarkEnd w:id="105"/>
      <w:r w:rsidRPr="004666D4">
        <w:rPr>
          <w:spacing w:val="-11"/>
          <w:szCs w:val="28"/>
          <w:lang w:val="ru-RU"/>
        </w:rPr>
        <w:t xml:space="preserve">10) проходить в установленном </w:t>
      </w:r>
      <w:hyperlink r:id="rId25" w:history="1">
        <w:r w:rsidRPr="004666D4">
          <w:rPr>
            <w:spacing w:val="-11"/>
            <w:szCs w:val="28"/>
            <w:lang w:val="ru-RU"/>
          </w:rPr>
          <w:t>законодательством</w:t>
        </w:r>
      </w:hyperlink>
      <w:r w:rsidRPr="004666D4">
        <w:rPr>
          <w:spacing w:val="-11"/>
          <w:szCs w:val="28"/>
          <w:lang w:val="ru-RU"/>
        </w:rPr>
        <w:t xml:space="preserve"> Российской Федерации порядке обучение и проверку знаний и навыков в области охраны труда;</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07" w:name="sub_108595"/>
      <w:bookmarkEnd w:id="106"/>
      <w:r w:rsidRPr="004666D4">
        <w:rPr>
          <w:spacing w:val="-11"/>
          <w:szCs w:val="28"/>
          <w:lang w:val="ru-RU"/>
        </w:rPr>
        <w:t>11) соблюдать настоящий Устав, правила внутреннего трудового распорядка.</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08" w:name="sub_108597"/>
      <w:bookmarkEnd w:id="107"/>
      <w:r w:rsidRPr="004666D4">
        <w:rPr>
          <w:spacing w:val="-11"/>
          <w:szCs w:val="28"/>
          <w:lang w:val="ru-RU"/>
        </w:rPr>
        <w:lastRenderedPageBreak/>
        <w:t>4.22. Педагогический работник Учреждения не вправе оказывать платные образовательные услуги учащимся в Учреждении, если это приводит к конфликту интересов педагогического работника.</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09" w:name="sub_108598"/>
      <w:bookmarkEnd w:id="108"/>
      <w:r w:rsidRPr="004666D4">
        <w:rPr>
          <w:spacing w:val="-11"/>
          <w:szCs w:val="28"/>
          <w:lang w:val="ru-RU"/>
        </w:rPr>
        <w:t xml:space="preserve">4.23. Педагогическим работникам запрещается использовать образовательную деятельность для политической агитации, принуждения учащихся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учащимся недостоверных сведений об исторических, о национальных, религиозных и культурных традициях народов, а также для побуждения учащихся к действиям, противоречащим </w:t>
      </w:r>
      <w:hyperlink r:id="rId26" w:history="1">
        <w:r w:rsidRPr="004666D4">
          <w:rPr>
            <w:spacing w:val="-11"/>
            <w:szCs w:val="28"/>
            <w:lang w:val="ru-RU"/>
          </w:rPr>
          <w:t>Конституции</w:t>
        </w:r>
      </w:hyperlink>
      <w:r w:rsidRPr="004666D4">
        <w:rPr>
          <w:spacing w:val="-11"/>
          <w:szCs w:val="28"/>
          <w:lang w:val="ru-RU"/>
        </w:rPr>
        <w:t xml:space="preserve"> Российской Федерации.</w:t>
      </w:r>
    </w:p>
    <w:bookmarkEnd w:id="109"/>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 xml:space="preserve">4.24. Педагогические работники несут ответственность за неисполнение или ненадлежащее исполнение возложенных на них обязанностей в порядке и в случаях, установленных действующим законодательством. </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Неисполнение или ненадлежащее исполнение педагогическими работниками обязанностей, предусмотренных п.4.21. настоящего Устава, учитывается при прохождении ими аттестации.</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4.25. Комплектование персонала Учреждения осуществляется на основании штатного расписания и учебного плана Учреждения в соответствии с законодательством Российской Федерации. </w:t>
      </w:r>
      <w:bookmarkStart w:id="110" w:name="sub_108553"/>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К педагогической деятельности допускаются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Директору Учреждения и его заместителям предоставляются в установленном законом порядке права, социальные гарантии и меры социальной поддержки, предусмотренные педагогическим работникам.</w:t>
      </w:r>
    </w:p>
    <w:bookmarkEnd w:id="110"/>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4.26. Права, обязанности и ответственность инженерно-технических, административно-хозяйственных, производственных, учебно-вспомогательных и иных работников Учреждения, осуществляющих вспомогательные функции, устанавливаются законодательством Российской Федерации, правилами внутреннего трудового распорядка и иными локальными нормативными актами Учреждения, должностными инструкциями и трудовыми договорами.</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 xml:space="preserve">Право на занятие этих должностей имеют лица, отвечающие квалификационным требованиям, указанным в квалификационных справочниках, и (или) профессиональным стандартам. </w:t>
      </w:r>
      <w:bookmarkStart w:id="111" w:name="sub_108632"/>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4.27.</w:t>
      </w:r>
      <w:bookmarkEnd w:id="111"/>
      <w:r w:rsidRPr="004666D4">
        <w:rPr>
          <w:spacing w:val="-11"/>
          <w:szCs w:val="28"/>
          <w:lang w:val="ru-RU"/>
        </w:rPr>
        <w:t xml:space="preserve"> К педагогической деятельности не допускаются лица, которые лишены права ею заниматься по вступившему в законную силу приговору суда, имеющие неснятую или непогашенную судимость за умышленные тяжкие и особо тяжкие преступления, признанные недееспособными либо имеющие заболевания, предусмотренные перечнем, утверждаемым Правительством Российской Федерации.</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К трудовой деятельности в Учреждении, в </w:t>
      </w:r>
      <w:proofErr w:type="spellStart"/>
      <w:r w:rsidRPr="004666D4">
        <w:rPr>
          <w:spacing w:val="-11"/>
          <w:szCs w:val="28"/>
          <w:lang w:val="ru-RU"/>
        </w:rPr>
        <w:t>т.ч</w:t>
      </w:r>
      <w:proofErr w:type="spellEnd"/>
      <w:r w:rsidRPr="004666D4">
        <w:rPr>
          <w:spacing w:val="-11"/>
          <w:szCs w:val="28"/>
          <w:lang w:val="ru-RU"/>
        </w:rPr>
        <w:t xml:space="preserve">. к педагогической, не допускаются лица, имеющие или имевшие судимость, подвергающиеся или подвергавшиеся уголовному преследованию (за исключением лиц, уголовное преследование в </w:t>
      </w:r>
      <w:r w:rsidRPr="004666D4">
        <w:rPr>
          <w:spacing w:val="-11"/>
          <w:szCs w:val="28"/>
          <w:lang w:val="ru-RU"/>
        </w:rPr>
        <w:lastRenderedPageBreak/>
        <w:t>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4.28. Помимо оснований, предусмотренных трудовым законодательством, основаниями прекращения трудового договора с педагогическим работником являются:</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1) повторное в течение одного года грубое нарушение настоящего Устава;</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2) применение, в том числе однократное, методов воспитания, связанных с физическим и (или) психическим насилием над личностью учащегося;</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3) появление на работе в состоянии алкогольного, наркотического или токсического опьянения.</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4.29. В целях урегулирования разногласий между участниками образовательного процесса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учащимся дисциплинарного взыскания, в Учреждении создается Комиссия по урегулированию споров между участниками образовательных отношений из равного числа представителей родителей (законных представителей) учащихся, работников Учреждения, деятельность которой регламентируется соответствующим Положением. </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4.29.1. Решение комиссии по урегулированию споров между участниками образовательных отношений является обязательным для всех участников образовательного процесса в Учреждении, подлежит исполнению в предусмотренные решением сроки, может быть обжаловано в установленном законом порядке.</w:t>
      </w:r>
    </w:p>
    <w:p w:rsidR="004666D4" w:rsidRPr="003B6824" w:rsidRDefault="004666D4" w:rsidP="00E87A46">
      <w:pPr>
        <w:pStyle w:val="ae"/>
        <w:widowControl w:val="0"/>
        <w:spacing w:after="0" w:line="240" w:lineRule="auto"/>
        <w:ind w:left="0" w:firstLine="709"/>
        <w:rPr>
          <w:rFonts w:ascii="Times New Roman" w:hAnsi="Times New Roman" w:cs="Times New Roman"/>
          <w:b/>
          <w:spacing w:val="-11"/>
          <w:sz w:val="28"/>
          <w:szCs w:val="28"/>
        </w:rPr>
      </w:pPr>
    </w:p>
    <w:p w:rsidR="004666D4" w:rsidRPr="003B6824" w:rsidRDefault="004666D4" w:rsidP="00E87A46">
      <w:pPr>
        <w:pStyle w:val="ae"/>
        <w:widowControl w:val="0"/>
        <w:spacing w:after="0" w:line="240" w:lineRule="auto"/>
        <w:ind w:left="0" w:firstLine="709"/>
        <w:jc w:val="both"/>
        <w:rPr>
          <w:rFonts w:ascii="Times New Roman" w:hAnsi="Times New Roman" w:cs="Times New Roman"/>
          <w:b/>
          <w:bCs/>
          <w:snapToGrid w:val="0"/>
          <w:color w:val="000000"/>
          <w:spacing w:val="-11"/>
          <w:sz w:val="28"/>
          <w:szCs w:val="28"/>
        </w:rPr>
      </w:pPr>
      <w:r w:rsidRPr="003B6824">
        <w:rPr>
          <w:rFonts w:ascii="Times New Roman" w:hAnsi="Times New Roman" w:cs="Times New Roman"/>
          <w:b/>
          <w:spacing w:val="-11"/>
          <w:sz w:val="28"/>
          <w:szCs w:val="28"/>
        </w:rPr>
        <w:t xml:space="preserve">5. </w:t>
      </w:r>
      <w:r w:rsidRPr="003B6824">
        <w:rPr>
          <w:rFonts w:ascii="Times New Roman" w:hAnsi="Times New Roman" w:cs="Times New Roman"/>
          <w:b/>
          <w:bCs/>
          <w:snapToGrid w:val="0"/>
          <w:color w:val="000000"/>
          <w:spacing w:val="-11"/>
          <w:sz w:val="28"/>
          <w:szCs w:val="28"/>
        </w:rPr>
        <w:t>ПОЛНОМОЧИЯ УЧРЕДИТЕЛЯ И УПОЛНОМОЧЕННОГО ОРГАНА</w:t>
      </w:r>
    </w:p>
    <w:p w:rsidR="004666D4" w:rsidRPr="004666D4" w:rsidRDefault="004666D4" w:rsidP="00E87A46">
      <w:pPr>
        <w:numPr>
          <w:ilvl w:val="1"/>
          <w:numId w:val="3"/>
        </w:numPr>
        <w:tabs>
          <w:tab w:val="left" w:pos="-4860"/>
          <w:tab w:val="num" w:pos="862"/>
          <w:tab w:val="num" w:pos="1134"/>
        </w:tabs>
        <w:suppressAutoHyphens/>
        <w:spacing w:after="0" w:line="240" w:lineRule="auto"/>
        <w:ind w:left="0" w:right="0" w:firstLine="709"/>
        <w:rPr>
          <w:spacing w:val="-11"/>
          <w:szCs w:val="28"/>
          <w:lang w:val="ru-RU"/>
        </w:rPr>
      </w:pPr>
      <w:r w:rsidRPr="004666D4">
        <w:rPr>
          <w:spacing w:val="-11"/>
          <w:szCs w:val="28"/>
          <w:lang w:val="ru-RU"/>
        </w:rPr>
        <w:t>Функции и полномочия Уполномоченного органа:</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 xml:space="preserve">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Учреждении (за исключением полномочий по финансовому обеспечению реализации основных общеобразовательных программ в соответствии с </w:t>
      </w:r>
      <w:hyperlink r:id="rId27" w:history="1">
        <w:r w:rsidRPr="004666D4">
          <w:rPr>
            <w:spacing w:val="-11"/>
            <w:szCs w:val="28"/>
            <w:lang w:val="ru-RU"/>
          </w:rPr>
          <w:t>федеральными государственными образовательными стандартами</w:t>
        </w:r>
      </w:hyperlink>
      <w:r w:rsidRPr="004666D4">
        <w:rPr>
          <w:spacing w:val="-11"/>
          <w:szCs w:val="28"/>
          <w:lang w:val="ru-RU"/>
        </w:rPr>
        <w:t>);</w:t>
      </w:r>
    </w:p>
    <w:p w:rsidR="004666D4" w:rsidRPr="004666D4" w:rsidRDefault="004666D4" w:rsidP="00E87A46">
      <w:pPr>
        <w:tabs>
          <w:tab w:val="left" w:pos="1134"/>
        </w:tabs>
        <w:spacing w:after="0" w:line="240" w:lineRule="auto"/>
        <w:ind w:left="0" w:firstLine="709"/>
        <w:rPr>
          <w:spacing w:val="-11"/>
          <w:szCs w:val="28"/>
          <w:lang w:val="ru-RU"/>
        </w:rPr>
      </w:pPr>
      <w:r w:rsidRPr="004666D4">
        <w:rPr>
          <w:spacing w:val="-11"/>
          <w:szCs w:val="28"/>
          <w:lang w:val="ru-RU"/>
        </w:rPr>
        <w:t>2) создание, реорганизация, изменение типа и ликвидация Учреждения;</w:t>
      </w:r>
    </w:p>
    <w:p w:rsidR="004666D4" w:rsidRPr="004666D4" w:rsidRDefault="004666D4" w:rsidP="00E87A46">
      <w:pPr>
        <w:tabs>
          <w:tab w:val="left" w:pos="1134"/>
        </w:tabs>
        <w:spacing w:after="0" w:line="240" w:lineRule="auto"/>
        <w:ind w:left="0" w:firstLine="709"/>
        <w:rPr>
          <w:spacing w:val="-11"/>
          <w:szCs w:val="28"/>
          <w:lang w:val="ru-RU"/>
        </w:rPr>
      </w:pPr>
      <w:r w:rsidRPr="004666D4">
        <w:rPr>
          <w:spacing w:val="-11"/>
          <w:szCs w:val="28"/>
          <w:lang w:val="ru-RU"/>
        </w:rPr>
        <w:t>3) утверждение Устава Учреждения, а также вносимых в него изменений и дополнений;</w:t>
      </w:r>
    </w:p>
    <w:p w:rsidR="004666D4" w:rsidRPr="004666D4" w:rsidRDefault="004666D4" w:rsidP="00E87A46">
      <w:pPr>
        <w:tabs>
          <w:tab w:val="left" w:pos="1134"/>
        </w:tabs>
        <w:spacing w:after="0" w:line="240" w:lineRule="auto"/>
        <w:ind w:left="0" w:firstLine="709"/>
        <w:rPr>
          <w:spacing w:val="-11"/>
          <w:szCs w:val="28"/>
          <w:lang w:val="ru-RU"/>
        </w:rPr>
      </w:pPr>
      <w:r w:rsidRPr="004666D4">
        <w:rPr>
          <w:spacing w:val="-11"/>
          <w:szCs w:val="28"/>
          <w:lang w:val="ru-RU"/>
        </w:rPr>
        <w:t>4) назначение директора Учреждения, прекращение его полномочий, а также заключение и прекращение с ним трудового договора (контракта);</w:t>
      </w:r>
    </w:p>
    <w:p w:rsidR="004666D4" w:rsidRPr="004666D4" w:rsidRDefault="004666D4" w:rsidP="00E87A46">
      <w:pPr>
        <w:tabs>
          <w:tab w:val="left" w:pos="1134"/>
        </w:tabs>
        <w:spacing w:after="0" w:line="240" w:lineRule="auto"/>
        <w:ind w:left="0" w:firstLine="709"/>
        <w:rPr>
          <w:spacing w:val="-11"/>
          <w:szCs w:val="28"/>
          <w:lang w:val="ru-RU"/>
        </w:rPr>
      </w:pPr>
      <w:r w:rsidRPr="004666D4">
        <w:rPr>
          <w:spacing w:val="-11"/>
          <w:szCs w:val="28"/>
          <w:lang w:val="ru-RU"/>
        </w:rPr>
        <w:t>5) формирование и утверждение муниципального задания для Учреждения в соответствии с предусмотренным настоящим Уставом основным видом деятельности;</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6) обеспечение содержания зданий и сооружений Учреждения, обустройство прилегающей к нему территории;</w:t>
      </w:r>
    </w:p>
    <w:p w:rsidR="004666D4" w:rsidRPr="004666D4" w:rsidRDefault="004666D4" w:rsidP="00E87A46">
      <w:pPr>
        <w:tabs>
          <w:tab w:val="left" w:pos="1134"/>
        </w:tabs>
        <w:spacing w:after="0" w:line="240" w:lineRule="auto"/>
        <w:ind w:left="0" w:firstLine="709"/>
        <w:rPr>
          <w:spacing w:val="-11"/>
          <w:szCs w:val="28"/>
          <w:lang w:val="ru-RU"/>
        </w:rPr>
      </w:pPr>
      <w:r w:rsidRPr="004666D4">
        <w:rPr>
          <w:spacing w:val="-11"/>
          <w:szCs w:val="28"/>
          <w:lang w:val="ru-RU"/>
        </w:rPr>
        <w:t xml:space="preserve">7) финансовое обеспечение выполнения муниципального задания, расходов на уплату налогов (в </w:t>
      </w:r>
      <w:proofErr w:type="spellStart"/>
      <w:r w:rsidRPr="004666D4">
        <w:rPr>
          <w:spacing w:val="-11"/>
          <w:szCs w:val="28"/>
          <w:lang w:val="ru-RU"/>
        </w:rPr>
        <w:t>т.ч</w:t>
      </w:r>
      <w:proofErr w:type="spellEnd"/>
      <w:r w:rsidRPr="004666D4">
        <w:rPr>
          <w:spacing w:val="-11"/>
          <w:szCs w:val="28"/>
          <w:lang w:val="ru-RU"/>
        </w:rPr>
        <w:t xml:space="preserve">. за земельные участки) и содержание недвижимого имущества и особо ценного движимого имущества, закрепленного Учредителем за Учреждением </w:t>
      </w:r>
      <w:r w:rsidRPr="004666D4">
        <w:rPr>
          <w:spacing w:val="-11"/>
          <w:szCs w:val="28"/>
          <w:lang w:val="ru-RU"/>
        </w:rPr>
        <w:lastRenderedPageBreak/>
        <w:t xml:space="preserve">или приобретенных Учреждением за счет выделенных ему Учредителем средств на приобретение такого имущества; </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8) осуществление контроля за исполнением Учреждением действующего законодательства Российской Федерации, Республики Дагестан, правовых актов Учредителя, Уполномоченного органа и иных органов местного самоуправления, содержащих нормы, регулирующие отношения в сфере образования, а также финансового контроля за целевым использованием Учреждением выделенных бюджетных средств;</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9)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Учреждения за конкретной территорией муниципального образования «Гунибский район»;</w:t>
      </w:r>
    </w:p>
    <w:p w:rsidR="004666D4" w:rsidRPr="004666D4" w:rsidRDefault="004666D4" w:rsidP="00E87A46">
      <w:pPr>
        <w:tabs>
          <w:tab w:val="left" w:pos="1134"/>
        </w:tabs>
        <w:spacing w:after="0" w:line="240" w:lineRule="auto"/>
        <w:ind w:left="0" w:firstLine="709"/>
        <w:rPr>
          <w:spacing w:val="-11"/>
          <w:szCs w:val="28"/>
          <w:lang w:val="ru-RU"/>
        </w:rPr>
      </w:pPr>
      <w:r w:rsidRPr="004666D4">
        <w:rPr>
          <w:spacing w:val="-11"/>
          <w:szCs w:val="28"/>
          <w:lang w:val="ru-RU"/>
        </w:rPr>
        <w:t>10) оказание помощи родителям (законным представителям) в воспитании несовершеннолетних учащихся,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rsidR="004666D4" w:rsidRPr="004666D4" w:rsidRDefault="004666D4" w:rsidP="00E87A46">
      <w:pPr>
        <w:tabs>
          <w:tab w:val="left" w:pos="1134"/>
        </w:tabs>
        <w:spacing w:after="0" w:line="240" w:lineRule="auto"/>
        <w:ind w:left="0" w:firstLine="709"/>
        <w:rPr>
          <w:spacing w:val="-11"/>
          <w:szCs w:val="28"/>
          <w:lang w:val="ru-RU"/>
        </w:rPr>
      </w:pPr>
      <w:r w:rsidRPr="004666D4">
        <w:rPr>
          <w:spacing w:val="-11"/>
          <w:szCs w:val="28"/>
          <w:lang w:val="ru-RU"/>
        </w:rPr>
        <w:t>11) обеспечение перевода учащихся в другие образовательные организации с согласия родителей (законных представителей) в случае прекращения деятельности Учреждения;</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12) организация отдыха детей в каникулярное время;</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13) организация разработки муниципальных программ развития содержания и форм образования, обеспечение их реализации;</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14) координация деятельности образовательных организаций в целях осуществления государственной политики и реализации муниципальных программ в сфере образования;</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15) издание в пределах своей компетенции правовых актов, обеспечивающих реализацию решений, постановлений и других актов вышестоящих органов государственной власти и органов местного самоуправления;</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16) принятие решений (на основании заключения специально уполномоченной комиссии по диагностике состояния развития ребенка) об открытии специальных классов, групп, организации индивидуальных образовательных программ для детей с ограниченными возможностями здоровья и (или) особыми образовательными потребностями;</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17) организация информирования учащихся и их родителей (законных представителей) о проведении государственной (итоговой) аттестации;</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18) создание конфликтной комиссии по рассмотрению апелляций выпускников 9-х классов Учреждения, определение ее состава, полномочий и порядка работы;</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 xml:space="preserve">20) представление в установленном порядке особо отличившихся работников Учреждения к награждению благодарственными письмами, почетными грамотами Главы района, Министерства образования и науки РД, Министерства образования и науки РФ, к присвоению почетных званий и правительственных наград; </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 xml:space="preserve">21) дача согласия на внесение недвижимого имущества, закрепленного за Учреждением или им приобретенного за счет средств, выделенных ему Учредителем на приобретение этого имущества, а также находящегося у Учреждения особо ценного движимого имущества, в уставный (складочный) капитал других юридических лиц или </w:t>
      </w:r>
      <w:r w:rsidRPr="004666D4">
        <w:rPr>
          <w:spacing w:val="-11"/>
          <w:szCs w:val="28"/>
          <w:lang w:val="ru-RU"/>
        </w:rPr>
        <w:lastRenderedPageBreak/>
        <w:t>иным образом передачу этого имущества другим юридическим лицам в качестве их учредителя или участника;</w:t>
      </w:r>
    </w:p>
    <w:p w:rsidR="004666D4" w:rsidRPr="004666D4" w:rsidRDefault="004666D4" w:rsidP="00E87A46">
      <w:pPr>
        <w:tabs>
          <w:tab w:val="left" w:pos="1134"/>
        </w:tabs>
        <w:spacing w:after="0" w:line="240" w:lineRule="auto"/>
        <w:ind w:left="0" w:firstLine="709"/>
        <w:rPr>
          <w:spacing w:val="-11"/>
          <w:szCs w:val="28"/>
          <w:lang w:val="ru-RU"/>
        </w:rPr>
      </w:pPr>
      <w:r w:rsidRPr="004666D4">
        <w:rPr>
          <w:spacing w:val="-11"/>
          <w:szCs w:val="28"/>
          <w:lang w:val="ru-RU"/>
        </w:rPr>
        <w:t>22) рассмотрение и одобрение предложений директора Учреждения о совершении сделок с имуществом Учреждения в случаях, если в соответствии с федеральным законодательством для совершения таких сделок требуется согласие Учредителя;</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23) заключение соглашения об открытии Учреждению лицевых счетов в территориальных органах Федерального казначейства;</w:t>
      </w:r>
    </w:p>
    <w:p w:rsidR="004666D4" w:rsidRPr="004666D4" w:rsidRDefault="004666D4" w:rsidP="00E87A46">
      <w:pPr>
        <w:shd w:val="clear" w:color="auto" w:fill="FFFFFF"/>
        <w:tabs>
          <w:tab w:val="left" w:pos="1276"/>
        </w:tabs>
        <w:autoSpaceDE w:val="0"/>
        <w:autoSpaceDN w:val="0"/>
        <w:adjustRightInd w:val="0"/>
        <w:spacing w:after="0" w:line="240" w:lineRule="auto"/>
        <w:ind w:left="0" w:firstLine="709"/>
        <w:rPr>
          <w:spacing w:val="-11"/>
          <w:szCs w:val="28"/>
          <w:lang w:val="ru-RU"/>
        </w:rPr>
      </w:pPr>
      <w:r w:rsidRPr="004666D4">
        <w:rPr>
          <w:spacing w:val="-11"/>
          <w:szCs w:val="28"/>
          <w:lang w:val="ru-RU"/>
        </w:rPr>
        <w:t>24) иные функции и полномочия учредителя, установленные законодательством.</w:t>
      </w:r>
    </w:p>
    <w:p w:rsidR="004666D4" w:rsidRPr="004666D4" w:rsidRDefault="004666D4" w:rsidP="00E87A46">
      <w:pPr>
        <w:numPr>
          <w:ilvl w:val="1"/>
          <w:numId w:val="3"/>
        </w:numPr>
        <w:tabs>
          <w:tab w:val="num" w:pos="862"/>
          <w:tab w:val="left" w:pos="1276"/>
        </w:tabs>
        <w:spacing w:after="0" w:line="240" w:lineRule="auto"/>
        <w:ind w:left="0" w:right="0" w:firstLine="709"/>
        <w:rPr>
          <w:spacing w:val="-11"/>
          <w:szCs w:val="28"/>
          <w:lang w:val="ru-RU"/>
        </w:rPr>
      </w:pPr>
      <w:r w:rsidRPr="004666D4">
        <w:rPr>
          <w:spacing w:val="-11"/>
          <w:szCs w:val="28"/>
          <w:lang w:val="ru-RU"/>
        </w:rPr>
        <w:t>Функции и полномочия Учредителя, относящиеся к исключительной компетенции Администрации МО «Гунибский район»:</w:t>
      </w:r>
    </w:p>
    <w:p w:rsidR="004666D4" w:rsidRPr="003B6824" w:rsidRDefault="004666D4" w:rsidP="00E87A46">
      <w:pPr>
        <w:pStyle w:val="ac"/>
        <w:tabs>
          <w:tab w:val="left" w:pos="1134"/>
        </w:tabs>
        <w:spacing w:before="0" w:beforeAutospacing="0" w:after="0" w:afterAutospacing="0"/>
        <w:ind w:firstLine="709"/>
        <w:jc w:val="both"/>
        <w:rPr>
          <w:rFonts w:ascii="Times New Roman" w:hAnsi="Times New Roman"/>
          <w:spacing w:val="-11"/>
          <w:sz w:val="28"/>
          <w:szCs w:val="28"/>
        </w:rPr>
      </w:pPr>
      <w:r w:rsidRPr="003B6824">
        <w:rPr>
          <w:rFonts w:ascii="Times New Roman" w:hAnsi="Times New Roman"/>
          <w:spacing w:val="-11"/>
          <w:sz w:val="28"/>
          <w:szCs w:val="28"/>
        </w:rPr>
        <w:t xml:space="preserve">1) определяет порядок составления и утверждения отчета о результатах деятельности муниципального бюджетного учреждения и об использовании закрепленного за ним муниципального имущества в соответствии с общими требованиями, установленными Министерством финансов Российской Федерации; </w:t>
      </w:r>
    </w:p>
    <w:p w:rsidR="004666D4" w:rsidRPr="003B6824" w:rsidRDefault="004666D4" w:rsidP="00E87A46">
      <w:pPr>
        <w:pStyle w:val="ac"/>
        <w:tabs>
          <w:tab w:val="left" w:pos="1134"/>
        </w:tabs>
        <w:spacing w:before="0" w:beforeAutospacing="0" w:after="0" w:afterAutospacing="0"/>
        <w:ind w:firstLine="709"/>
        <w:jc w:val="both"/>
        <w:rPr>
          <w:rFonts w:ascii="Times New Roman" w:hAnsi="Times New Roman"/>
          <w:spacing w:val="-11"/>
          <w:sz w:val="28"/>
          <w:szCs w:val="28"/>
        </w:rPr>
      </w:pPr>
      <w:r w:rsidRPr="003B6824">
        <w:rPr>
          <w:rFonts w:ascii="Times New Roman" w:hAnsi="Times New Roman"/>
          <w:spacing w:val="-11"/>
          <w:sz w:val="28"/>
          <w:szCs w:val="28"/>
        </w:rPr>
        <w:t>2) устанавливает порядок составления и утверждения муниципального задания для муниципального бюджетного учреждения в соответствии с об</w:t>
      </w:r>
      <w:bookmarkStart w:id="112" w:name="_GoBack"/>
      <w:bookmarkEnd w:id="112"/>
      <w:r w:rsidRPr="003B6824">
        <w:rPr>
          <w:rFonts w:ascii="Times New Roman" w:hAnsi="Times New Roman"/>
          <w:spacing w:val="-11"/>
          <w:sz w:val="28"/>
          <w:szCs w:val="28"/>
        </w:rPr>
        <w:t xml:space="preserve">щими требованиями, установленными Министерством финансов Российской Федерации; </w:t>
      </w:r>
    </w:p>
    <w:p w:rsidR="004666D4" w:rsidRPr="003B6824" w:rsidRDefault="004666D4" w:rsidP="00E87A46">
      <w:pPr>
        <w:pStyle w:val="ac"/>
        <w:tabs>
          <w:tab w:val="left" w:pos="1134"/>
        </w:tabs>
        <w:spacing w:before="0" w:beforeAutospacing="0" w:after="0" w:afterAutospacing="0"/>
        <w:ind w:firstLine="709"/>
        <w:jc w:val="both"/>
        <w:rPr>
          <w:rFonts w:ascii="Times New Roman" w:hAnsi="Times New Roman"/>
          <w:spacing w:val="-11"/>
          <w:sz w:val="28"/>
          <w:szCs w:val="28"/>
        </w:rPr>
      </w:pPr>
      <w:r w:rsidRPr="003B6824">
        <w:rPr>
          <w:rFonts w:ascii="Times New Roman" w:hAnsi="Times New Roman"/>
          <w:spacing w:val="-11"/>
          <w:sz w:val="28"/>
          <w:szCs w:val="28"/>
        </w:rPr>
        <w:t xml:space="preserve">3) согласовывает распоряжение недвижимым имуществом Учреждения, в том числе передачу его в аренду; </w:t>
      </w:r>
    </w:p>
    <w:p w:rsidR="004666D4" w:rsidRPr="003B6824" w:rsidRDefault="004666D4" w:rsidP="00E87A46">
      <w:pPr>
        <w:pStyle w:val="ac"/>
        <w:tabs>
          <w:tab w:val="left" w:pos="1134"/>
        </w:tabs>
        <w:spacing w:before="0" w:beforeAutospacing="0" w:after="0" w:afterAutospacing="0"/>
        <w:ind w:firstLine="709"/>
        <w:jc w:val="both"/>
        <w:rPr>
          <w:rFonts w:ascii="Times New Roman" w:hAnsi="Times New Roman"/>
          <w:spacing w:val="-11"/>
          <w:sz w:val="28"/>
          <w:szCs w:val="28"/>
        </w:rPr>
      </w:pPr>
      <w:r w:rsidRPr="003B6824">
        <w:rPr>
          <w:rFonts w:ascii="Times New Roman" w:hAnsi="Times New Roman"/>
          <w:spacing w:val="-11"/>
          <w:sz w:val="28"/>
          <w:szCs w:val="28"/>
        </w:rPr>
        <w:t>4) согласовывает распоряжение движимым имуществом Учреждения, закрепленным за ним на праве оперативного управления или приобретенным Учреждением за счет средств, выделенных ему на эти цели, и особо ценным движимым имуществом, если иное не установлено правовым актом Районного собрания.</w:t>
      </w:r>
    </w:p>
    <w:p w:rsidR="004666D4" w:rsidRPr="003B6824" w:rsidRDefault="004666D4" w:rsidP="00E87A46">
      <w:pPr>
        <w:pStyle w:val="ac"/>
        <w:tabs>
          <w:tab w:val="left" w:pos="1134"/>
        </w:tabs>
        <w:spacing w:before="0" w:beforeAutospacing="0" w:after="0" w:afterAutospacing="0"/>
        <w:ind w:firstLine="709"/>
        <w:jc w:val="both"/>
        <w:rPr>
          <w:rFonts w:ascii="Times New Roman" w:hAnsi="Times New Roman"/>
          <w:spacing w:val="-11"/>
          <w:sz w:val="28"/>
          <w:szCs w:val="28"/>
        </w:rPr>
      </w:pPr>
    </w:p>
    <w:p w:rsidR="004666D4" w:rsidRPr="004666D4" w:rsidRDefault="004666D4" w:rsidP="00E87A46">
      <w:pPr>
        <w:suppressAutoHyphens/>
        <w:spacing w:after="0" w:line="240" w:lineRule="auto"/>
        <w:ind w:left="0" w:firstLine="709"/>
        <w:rPr>
          <w:b/>
          <w:bCs/>
          <w:spacing w:val="-11"/>
          <w:szCs w:val="28"/>
          <w:lang w:val="ru-RU"/>
        </w:rPr>
      </w:pPr>
      <w:r w:rsidRPr="004666D4">
        <w:rPr>
          <w:b/>
          <w:bCs/>
          <w:spacing w:val="-11"/>
          <w:szCs w:val="28"/>
          <w:lang w:val="ru-RU"/>
        </w:rPr>
        <w:t>6. УПРАВЛЕНИЕ УЧРЕЖДЕНИЕМ</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6.1. Управление Учреждением осуществляется в соответствии с законодательством Российской </w:t>
      </w:r>
      <w:bookmarkStart w:id="113" w:name="sub_108286"/>
      <w:r w:rsidRPr="004666D4">
        <w:rPr>
          <w:spacing w:val="-11"/>
          <w:szCs w:val="28"/>
          <w:lang w:val="ru-RU"/>
        </w:rPr>
        <w:t>Федерации на основе сочетания принципов единоначалия и коллегиальности.</w:t>
      </w:r>
    </w:p>
    <w:p w:rsidR="004666D4" w:rsidRPr="004666D4" w:rsidRDefault="004666D4" w:rsidP="00E87A46">
      <w:pPr>
        <w:spacing w:after="0" w:line="240" w:lineRule="auto"/>
        <w:ind w:left="0" w:firstLine="709"/>
        <w:rPr>
          <w:spacing w:val="-11"/>
          <w:szCs w:val="28"/>
          <w:lang w:val="ru-RU"/>
        </w:rPr>
      </w:pPr>
      <w:bookmarkStart w:id="114" w:name="sub_108287"/>
      <w:bookmarkEnd w:id="113"/>
      <w:r w:rsidRPr="004666D4">
        <w:rPr>
          <w:spacing w:val="-11"/>
          <w:szCs w:val="28"/>
          <w:lang w:val="ru-RU"/>
        </w:rPr>
        <w:t>6.2. Единоличным исполнительным органом Учреждения является директор, который осуществляет текущее руководство деятельностью Учреждения в соответствии с действующим законодательством.</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Директор Учреждения должен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sidR="004666D4" w:rsidRPr="004666D4" w:rsidRDefault="004666D4" w:rsidP="00E87A46">
      <w:pPr>
        <w:tabs>
          <w:tab w:val="left" w:pos="709"/>
        </w:tabs>
        <w:spacing w:after="0" w:line="240" w:lineRule="auto"/>
        <w:ind w:left="0" w:firstLine="709"/>
        <w:rPr>
          <w:spacing w:val="-11"/>
          <w:szCs w:val="28"/>
          <w:lang w:val="ru-RU"/>
        </w:rPr>
      </w:pPr>
      <w:bookmarkStart w:id="115" w:name="sub_108289"/>
      <w:bookmarkEnd w:id="114"/>
      <w:r w:rsidRPr="004666D4">
        <w:rPr>
          <w:spacing w:val="-11"/>
          <w:szCs w:val="28"/>
          <w:lang w:val="ru-RU"/>
        </w:rPr>
        <w:t>6.3. Директор Учреждения назначается на должность и увольняется с должности приказом Уполномоченного органа.</w:t>
      </w:r>
      <w:bookmarkStart w:id="116" w:name="sub_108624"/>
    </w:p>
    <w:bookmarkEnd w:id="116"/>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 xml:space="preserve">Должностные обязанности директора Учреждения не могут исполняться по совместительству. </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 xml:space="preserve">Запрещается занятие должности директора Учреждения лицами, которые не допускаются к педагогической деятельности по основаниям, установленным </w:t>
      </w:r>
      <w:hyperlink r:id="rId28" w:history="1">
        <w:r w:rsidRPr="004666D4">
          <w:rPr>
            <w:rStyle w:val="af"/>
            <w:spacing w:val="-11"/>
            <w:szCs w:val="28"/>
            <w:lang w:val="ru-RU"/>
          </w:rPr>
          <w:t>трудовым законодательством</w:t>
        </w:r>
      </w:hyperlink>
      <w:r w:rsidRPr="004666D4">
        <w:rPr>
          <w:spacing w:val="-11"/>
          <w:szCs w:val="28"/>
          <w:lang w:val="ru-RU"/>
        </w:rPr>
        <w:t>.</w:t>
      </w:r>
    </w:p>
    <w:p w:rsidR="004666D4" w:rsidRPr="003B6824" w:rsidRDefault="004666D4" w:rsidP="00E87A46">
      <w:pPr>
        <w:pStyle w:val="a9"/>
        <w:tabs>
          <w:tab w:val="left" w:pos="-4860"/>
          <w:tab w:val="left" w:pos="1276"/>
        </w:tabs>
        <w:ind w:firstLine="709"/>
        <w:rPr>
          <w:rFonts w:ascii="Times New Roman" w:hAnsi="Times New Roman"/>
          <w:spacing w:val="-11"/>
          <w:sz w:val="28"/>
          <w:szCs w:val="28"/>
        </w:rPr>
      </w:pPr>
      <w:r w:rsidRPr="003B6824">
        <w:rPr>
          <w:rFonts w:ascii="Times New Roman" w:hAnsi="Times New Roman"/>
          <w:spacing w:val="-11"/>
          <w:sz w:val="28"/>
          <w:szCs w:val="28"/>
        </w:rPr>
        <w:t xml:space="preserve"> 6.4. Компетенция директора Учреждения: </w:t>
      </w:r>
    </w:p>
    <w:p w:rsidR="004666D4" w:rsidRPr="004666D4" w:rsidRDefault="004666D4" w:rsidP="00E87A46">
      <w:pPr>
        <w:tabs>
          <w:tab w:val="left" w:pos="1134"/>
        </w:tabs>
        <w:suppressAutoHyphens/>
        <w:spacing w:after="0" w:line="240" w:lineRule="auto"/>
        <w:ind w:left="0" w:firstLine="709"/>
        <w:rPr>
          <w:spacing w:val="-11"/>
          <w:szCs w:val="28"/>
          <w:lang w:val="ru-RU"/>
        </w:rPr>
      </w:pPr>
      <w:r w:rsidRPr="004666D4">
        <w:rPr>
          <w:spacing w:val="-11"/>
          <w:szCs w:val="28"/>
          <w:lang w:val="ru-RU"/>
        </w:rPr>
        <w:t xml:space="preserve">1) действует на основании единоначалия по вопросам, входящим в его компетенцию; </w:t>
      </w:r>
    </w:p>
    <w:p w:rsidR="004666D4" w:rsidRPr="004666D4" w:rsidRDefault="004666D4" w:rsidP="00E87A46">
      <w:pPr>
        <w:tabs>
          <w:tab w:val="left" w:pos="1134"/>
        </w:tabs>
        <w:suppressAutoHyphens/>
        <w:spacing w:after="0" w:line="240" w:lineRule="auto"/>
        <w:ind w:left="0" w:firstLine="709"/>
        <w:rPr>
          <w:spacing w:val="-11"/>
          <w:szCs w:val="28"/>
          <w:lang w:val="ru-RU"/>
        </w:rPr>
      </w:pPr>
      <w:r w:rsidRPr="004666D4">
        <w:rPr>
          <w:spacing w:val="-11"/>
          <w:szCs w:val="28"/>
          <w:lang w:val="ru-RU"/>
        </w:rPr>
        <w:lastRenderedPageBreak/>
        <w:t xml:space="preserve">2) действует без доверенности от имени Учреждения, представляет Учреждение во всех органах власти, управления и контроля, организациях, предприятиях, учреждениях; </w:t>
      </w:r>
    </w:p>
    <w:p w:rsidR="004666D4" w:rsidRPr="004666D4" w:rsidRDefault="004666D4" w:rsidP="00E87A46">
      <w:pPr>
        <w:tabs>
          <w:tab w:val="left" w:pos="1134"/>
        </w:tabs>
        <w:suppressAutoHyphens/>
        <w:spacing w:after="0" w:line="240" w:lineRule="auto"/>
        <w:ind w:left="0" w:firstLine="709"/>
        <w:rPr>
          <w:spacing w:val="-11"/>
          <w:szCs w:val="28"/>
          <w:lang w:val="ru-RU"/>
        </w:rPr>
      </w:pPr>
      <w:r w:rsidRPr="004666D4">
        <w:rPr>
          <w:spacing w:val="-11"/>
          <w:szCs w:val="28"/>
          <w:lang w:val="ru-RU"/>
        </w:rPr>
        <w:t>3) организует планирование и осуществляет руководство текущей деятельностью Учреждения;</w:t>
      </w:r>
    </w:p>
    <w:p w:rsidR="004666D4" w:rsidRPr="004666D4" w:rsidRDefault="004666D4" w:rsidP="00E87A46">
      <w:pPr>
        <w:tabs>
          <w:tab w:val="left" w:pos="1134"/>
        </w:tabs>
        <w:spacing w:after="0" w:line="240" w:lineRule="auto"/>
        <w:ind w:left="0" w:firstLine="709"/>
        <w:rPr>
          <w:spacing w:val="-11"/>
          <w:szCs w:val="28"/>
          <w:lang w:val="ru-RU"/>
        </w:rPr>
      </w:pPr>
      <w:r w:rsidRPr="004666D4">
        <w:rPr>
          <w:spacing w:val="-11"/>
          <w:szCs w:val="28"/>
          <w:lang w:val="ru-RU"/>
        </w:rPr>
        <w:t xml:space="preserve">4) обеспечивает разработку и вводит в действие (утверждает) локальные нормативные акты Учреждения, в </w:t>
      </w:r>
      <w:proofErr w:type="spellStart"/>
      <w:r w:rsidRPr="004666D4">
        <w:rPr>
          <w:spacing w:val="-11"/>
          <w:szCs w:val="28"/>
          <w:lang w:val="ru-RU"/>
        </w:rPr>
        <w:t>т.ч</w:t>
      </w:r>
      <w:proofErr w:type="spellEnd"/>
      <w:r w:rsidRPr="004666D4">
        <w:rPr>
          <w:spacing w:val="-11"/>
          <w:szCs w:val="28"/>
          <w:lang w:val="ru-RU"/>
        </w:rPr>
        <w:t>. после принятия и (или) согласования их органами управления Учреждением, в установленном законом случаях - с учетом мнения профсоюзного комитета (при его наличии в Учреждении), иные документы;</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6) утверждает штатное расписание, устанавливает заработную плату работникам Учреждения, в том числе надбавки, доплаты, выплаты стимулирующего характера в пределах имеющихся средств на основании соответствующего Положения; </w:t>
      </w:r>
    </w:p>
    <w:p w:rsidR="004666D4" w:rsidRPr="004666D4" w:rsidRDefault="004666D4" w:rsidP="00E87A46">
      <w:pPr>
        <w:tabs>
          <w:tab w:val="left" w:pos="1134"/>
        </w:tabs>
        <w:spacing w:after="0" w:line="240" w:lineRule="auto"/>
        <w:ind w:left="0" w:firstLine="709"/>
        <w:rPr>
          <w:spacing w:val="-11"/>
          <w:szCs w:val="28"/>
          <w:lang w:val="ru-RU"/>
        </w:rPr>
      </w:pPr>
      <w:r w:rsidRPr="004666D4">
        <w:rPr>
          <w:spacing w:val="-11"/>
          <w:szCs w:val="28"/>
          <w:lang w:val="ru-RU"/>
        </w:rPr>
        <w:t xml:space="preserve">7) осуществляет прием на работу, переводы, увольнение работников Учреждения, распределение их должностных обязанностей, заключает с ними трудовые договоры; </w:t>
      </w:r>
    </w:p>
    <w:p w:rsidR="004666D4" w:rsidRPr="004666D4" w:rsidRDefault="004666D4" w:rsidP="00E87A46">
      <w:pPr>
        <w:tabs>
          <w:tab w:val="left" w:pos="1134"/>
        </w:tabs>
        <w:spacing w:after="0" w:line="240" w:lineRule="auto"/>
        <w:ind w:left="0" w:firstLine="709"/>
        <w:rPr>
          <w:spacing w:val="-11"/>
          <w:szCs w:val="28"/>
          <w:lang w:val="ru-RU"/>
        </w:rPr>
      </w:pPr>
      <w:r w:rsidRPr="004666D4">
        <w:rPr>
          <w:spacing w:val="-11"/>
          <w:szCs w:val="28"/>
          <w:lang w:val="ru-RU"/>
        </w:rPr>
        <w:t>8) осуществляет расстановку педагогических кадров Учреждения, распределяет учебную нагрузку, проводит подбор заместителей, определяет их функциональные обязанности;</w:t>
      </w:r>
    </w:p>
    <w:p w:rsidR="004666D4" w:rsidRPr="004666D4" w:rsidRDefault="004666D4" w:rsidP="00E87A46">
      <w:pPr>
        <w:tabs>
          <w:tab w:val="left" w:pos="1134"/>
        </w:tabs>
        <w:spacing w:after="0" w:line="240" w:lineRule="auto"/>
        <w:ind w:left="0" w:firstLine="709"/>
        <w:rPr>
          <w:spacing w:val="-11"/>
          <w:szCs w:val="28"/>
          <w:lang w:val="ru-RU"/>
        </w:rPr>
      </w:pPr>
      <w:r w:rsidRPr="004666D4">
        <w:rPr>
          <w:spacing w:val="-11"/>
          <w:szCs w:val="28"/>
          <w:lang w:val="ru-RU"/>
        </w:rPr>
        <w:t>9) организует работу по проведению аттестации педагогических работников Учреждения и учитывает результаты аттестации при расстановке кадров;</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10) в пределах компетенции издает приказы и инструкции, обязательные для выполнения учащимися и работниками Учреждения, объявляет благодарности и налагает взыскания на работников Учреждения;</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11) обеспечивает разработку и внесение изменений и дополнений в настоящий Устав либо его новой редакции;</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12) осуществляет процедуры приема, перевода и отчисления учащихся;</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13) является единоличным распорядителем денежных средств, обеспечивает их рациональное использование в соответствии с утвержденными в установленном порядке муниципальным заданием и планом финансово- хозяйственной деятельности Учреждения;</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 xml:space="preserve">14) принимает меры для расширения и развития материальной базы Учреждения, оснащения современным учебным оборудованием, создания надлежащих социально-бытовых условий для учащихся и работников;  </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 xml:space="preserve">15) заключает от имени Учреждения договоры (контракты), соглашения с юридическими и физическими лицами в пределах компетенции Учреждения; </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16) организует деятельность Учреждения, не являющуюся основной, в </w:t>
      </w:r>
      <w:proofErr w:type="spellStart"/>
      <w:r w:rsidRPr="004666D4">
        <w:rPr>
          <w:spacing w:val="-11"/>
          <w:szCs w:val="28"/>
          <w:lang w:val="ru-RU"/>
        </w:rPr>
        <w:t>т.ч</w:t>
      </w:r>
      <w:proofErr w:type="spellEnd"/>
      <w:r w:rsidRPr="004666D4">
        <w:rPr>
          <w:spacing w:val="-11"/>
          <w:szCs w:val="28"/>
          <w:lang w:val="ru-RU"/>
        </w:rPr>
        <w:t xml:space="preserve">. оказание платных дополнительных образовательных услуг в порядке и на условиях, предусмотренных законодательством Российской Федерации, на основании соответствующего Положения;  </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 xml:space="preserve">17) обеспечивает выполнение санитарно-эпидемиологических, противопожарных требований и других условий по охране жизни и здоровья учащихся и работников Учреждения; </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 xml:space="preserve">18) приостанавливает в обязательном порядке решение Общего собрания, Совета Учреждения и (или) Педагогического совета Учреждения в случае, если они противоречат законодательству Российской Федерации, настоящему Уставу; </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lastRenderedPageBreak/>
        <w:t xml:space="preserve">19) осуществляет иные полномочия, необходимые для обеспечения нормального функционирования Учреждения и выполнения требований действующего законодательства Российской Федерации, за исключением полномочий, отнесенных к компетенции Учредителя и (или) Уполномоченного органа. </w:t>
      </w:r>
    </w:p>
    <w:p w:rsidR="004666D4" w:rsidRPr="004666D4" w:rsidRDefault="004666D4" w:rsidP="00E87A46">
      <w:pPr>
        <w:spacing w:after="0" w:line="240" w:lineRule="auto"/>
        <w:ind w:left="0" w:firstLine="709"/>
        <w:rPr>
          <w:spacing w:val="-11"/>
          <w:szCs w:val="28"/>
          <w:lang w:val="ru-RU"/>
        </w:rPr>
      </w:pPr>
      <w:bookmarkStart w:id="117" w:name="sub_108292"/>
      <w:bookmarkStart w:id="118" w:name="sub_108288"/>
      <w:bookmarkEnd w:id="115"/>
      <w:r w:rsidRPr="004666D4">
        <w:rPr>
          <w:spacing w:val="-11"/>
          <w:szCs w:val="28"/>
          <w:lang w:val="ru-RU"/>
        </w:rPr>
        <w:t>6.5. Директор Учреждения несет ответственность за руководство образовательной, воспитательной работой и организационно-хозяйственной деятельностью Учреждения.</w:t>
      </w:r>
    </w:p>
    <w:p w:rsidR="004666D4" w:rsidRPr="003B6824" w:rsidRDefault="004666D4" w:rsidP="00E87A46">
      <w:pPr>
        <w:pStyle w:val="af0"/>
        <w:tabs>
          <w:tab w:val="left" w:pos="-4860"/>
          <w:tab w:val="left" w:pos="1276"/>
        </w:tabs>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6.6. Органами управления Учреждением являются Общее собрание работников Учреждения (далее – Общее собрание), Совет Учреждения (далее – Совет), Педагогический совет Учреждения, деятельность которых регламентируется соответствующими Положениями.</w:t>
      </w:r>
    </w:p>
    <w:p w:rsidR="004666D4" w:rsidRPr="003B6824" w:rsidRDefault="004666D4" w:rsidP="00E87A46">
      <w:pPr>
        <w:pStyle w:val="af0"/>
        <w:tabs>
          <w:tab w:val="left" w:pos="-4860"/>
          <w:tab w:val="left" w:pos="1276"/>
        </w:tabs>
        <w:ind w:firstLine="709"/>
        <w:jc w:val="both"/>
        <w:rPr>
          <w:rFonts w:ascii="Times New Roman" w:hAnsi="Times New Roman" w:cs="Times New Roman"/>
          <w:snapToGrid w:val="0"/>
          <w:spacing w:val="-11"/>
          <w:sz w:val="28"/>
          <w:szCs w:val="28"/>
        </w:rPr>
      </w:pPr>
      <w:r w:rsidRPr="003B6824">
        <w:rPr>
          <w:rFonts w:ascii="Times New Roman" w:hAnsi="Times New Roman" w:cs="Times New Roman"/>
          <w:spacing w:val="-11"/>
          <w:sz w:val="28"/>
          <w:szCs w:val="28"/>
        </w:rPr>
        <w:t xml:space="preserve">6.7. </w:t>
      </w:r>
      <w:r w:rsidRPr="003B6824">
        <w:rPr>
          <w:rFonts w:ascii="Times New Roman" w:hAnsi="Times New Roman" w:cs="Times New Roman"/>
          <w:snapToGrid w:val="0"/>
          <w:spacing w:val="-11"/>
          <w:sz w:val="28"/>
          <w:szCs w:val="28"/>
        </w:rPr>
        <w:t>Общее собрание:</w:t>
      </w:r>
    </w:p>
    <w:p w:rsidR="004666D4" w:rsidRPr="003B6824" w:rsidRDefault="004666D4" w:rsidP="00E87A46">
      <w:pPr>
        <w:pStyle w:val="af0"/>
        <w:tabs>
          <w:tab w:val="left" w:pos="-4860"/>
          <w:tab w:val="left" w:pos="1276"/>
        </w:tabs>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1) рассматривает и принимает Устав Учреждения, в том числе изменения и дополнения к нему;</w:t>
      </w:r>
    </w:p>
    <w:p w:rsidR="004666D4" w:rsidRPr="004666D4" w:rsidRDefault="004666D4" w:rsidP="00E87A46">
      <w:pPr>
        <w:shd w:val="clear" w:color="auto" w:fill="FFFFFF"/>
        <w:autoSpaceDE w:val="0"/>
        <w:autoSpaceDN w:val="0"/>
        <w:adjustRightInd w:val="0"/>
        <w:spacing w:after="0" w:line="240" w:lineRule="auto"/>
        <w:ind w:left="0" w:firstLine="709"/>
        <w:rPr>
          <w:spacing w:val="-11"/>
          <w:szCs w:val="28"/>
          <w:lang w:val="ru-RU"/>
        </w:rPr>
      </w:pPr>
      <w:r w:rsidRPr="004666D4">
        <w:rPr>
          <w:spacing w:val="-11"/>
          <w:szCs w:val="28"/>
          <w:lang w:val="ru-RU"/>
        </w:rPr>
        <w:t>2) избирает членов Совета из числа работников Учреждения, определяет срок их полномочий;</w:t>
      </w:r>
    </w:p>
    <w:p w:rsidR="004666D4" w:rsidRPr="004666D4" w:rsidRDefault="004666D4" w:rsidP="00E87A46">
      <w:pPr>
        <w:shd w:val="clear" w:color="auto" w:fill="FFFFFF"/>
        <w:autoSpaceDE w:val="0"/>
        <w:autoSpaceDN w:val="0"/>
        <w:adjustRightInd w:val="0"/>
        <w:spacing w:after="0" w:line="240" w:lineRule="auto"/>
        <w:ind w:left="0" w:firstLine="709"/>
        <w:rPr>
          <w:spacing w:val="-11"/>
          <w:szCs w:val="28"/>
          <w:lang w:val="ru-RU"/>
        </w:rPr>
      </w:pPr>
      <w:r w:rsidRPr="004666D4">
        <w:rPr>
          <w:snapToGrid w:val="0"/>
          <w:spacing w:val="-11"/>
          <w:szCs w:val="28"/>
          <w:lang w:val="ru-RU"/>
        </w:rPr>
        <w:t xml:space="preserve">3) </w:t>
      </w:r>
      <w:r w:rsidRPr="004666D4">
        <w:rPr>
          <w:spacing w:val="-11"/>
          <w:szCs w:val="28"/>
          <w:lang w:val="ru-RU"/>
        </w:rPr>
        <w:t xml:space="preserve">рассматривает иные вопросы в пределах своей компетенции. </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6.7.1. Общее собрание проводится не реже двух раз в год.</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Общее собрание считается правомочным, если на нем присутствует не менее двух третей его состава.</w:t>
      </w:r>
    </w:p>
    <w:p w:rsidR="004666D4" w:rsidRPr="004666D4" w:rsidRDefault="004666D4" w:rsidP="00E87A46">
      <w:pPr>
        <w:shd w:val="clear" w:color="auto" w:fill="FFFFFF"/>
        <w:tabs>
          <w:tab w:val="left" w:pos="876"/>
        </w:tabs>
        <w:autoSpaceDE w:val="0"/>
        <w:autoSpaceDN w:val="0"/>
        <w:adjustRightInd w:val="0"/>
        <w:spacing w:after="0" w:line="240" w:lineRule="auto"/>
        <w:ind w:left="0" w:firstLine="709"/>
        <w:rPr>
          <w:spacing w:val="-11"/>
          <w:szCs w:val="28"/>
          <w:lang w:val="ru-RU"/>
        </w:rPr>
      </w:pPr>
      <w:r w:rsidRPr="004666D4">
        <w:rPr>
          <w:spacing w:val="-11"/>
          <w:szCs w:val="28"/>
          <w:lang w:val="ru-RU"/>
        </w:rPr>
        <w:t xml:space="preserve">6.7.2. Решение Общего собрания считается принятым, если за него проголосовало более половины присутствующих. </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Решение, принятое в пределах компетенции Общего собрания и не противоречащее законодательству, является обязательным.</w:t>
      </w:r>
    </w:p>
    <w:p w:rsidR="004666D4" w:rsidRPr="003B6824" w:rsidRDefault="004666D4" w:rsidP="00E87A46">
      <w:pPr>
        <w:pStyle w:val="ab"/>
        <w:tabs>
          <w:tab w:val="left" w:pos="1080"/>
        </w:tabs>
        <w:spacing w:line="240" w:lineRule="auto"/>
        <w:rPr>
          <w:rFonts w:ascii="Times New Roman" w:hAnsi="Times New Roman" w:cs="Times New Roman"/>
          <w:spacing w:val="-11"/>
        </w:rPr>
      </w:pPr>
      <w:r w:rsidRPr="003B6824">
        <w:rPr>
          <w:rFonts w:ascii="Times New Roman" w:hAnsi="Times New Roman" w:cs="Times New Roman"/>
          <w:spacing w:val="-11"/>
        </w:rPr>
        <w:t>6.8.</w:t>
      </w:r>
      <w:r w:rsidRPr="003B6824">
        <w:rPr>
          <w:rFonts w:ascii="Times New Roman" w:hAnsi="Times New Roman" w:cs="Times New Roman"/>
          <w:spacing w:val="-11"/>
        </w:rPr>
        <w:tab/>
        <w:t>Совет является коллегиальным органом управления, осуществляющим в соответствии с настоящим Уставом решение отдельных вопросов, относящихся к компетенции Учреждения.</w:t>
      </w:r>
    </w:p>
    <w:p w:rsidR="004666D4" w:rsidRPr="003B6824" w:rsidRDefault="004666D4" w:rsidP="00E87A46">
      <w:pPr>
        <w:pStyle w:val="ab"/>
        <w:spacing w:line="240" w:lineRule="auto"/>
        <w:rPr>
          <w:rFonts w:ascii="Times New Roman" w:hAnsi="Times New Roman" w:cs="Times New Roman"/>
          <w:spacing w:val="-11"/>
        </w:rPr>
      </w:pPr>
      <w:r w:rsidRPr="003B6824">
        <w:rPr>
          <w:rFonts w:ascii="Times New Roman" w:hAnsi="Times New Roman" w:cs="Times New Roman"/>
          <w:spacing w:val="-11"/>
        </w:rPr>
        <w:t>6.8.1.</w:t>
      </w:r>
      <w:r w:rsidRPr="003B6824">
        <w:rPr>
          <w:rFonts w:ascii="Times New Roman" w:hAnsi="Times New Roman" w:cs="Times New Roman"/>
          <w:spacing w:val="-11"/>
        </w:rPr>
        <w:tab/>
        <w:t>Совет состоит из избираемых членов, представляющих интересы:</w:t>
      </w:r>
    </w:p>
    <w:p w:rsidR="004666D4" w:rsidRPr="003B6824" w:rsidRDefault="004666D4" w:rsidP="00E87A46">
      <w:pPr>
        <w:pStyle w:val="ab"/>
        <w:spacing w:line="240" w:lineRule="auto"/>
        <w:rPr>
          <w:rFonts w:ascii="Times New Roman" w:hAnsi="Times New Roman" w:cs="Times New Roman"/>
          <w:spacing w:val="-11"/>
        </w:rPr>
      </w:pPr>
      <w:r w:rsidRPr="003B6824">
        <w:rPr>
          <w:rFonts w:ascii="Times New Roman" w:hAnsi="Times New Roman" w:cs="Times New Roman"/>
          <w:spacing w:val="-11"/>
        </w:rPr>
        <w:t>1) работников Учреждения;</w:t>
      </w:r>
    </w:p>
    <w:p w:rsidR="004666D4" w:rsidRPr="003B6824" w:rsidRDefault="004666D4" w:rsidP="00E87A46">
      <w:pPr>
        <w:pStyle w:val="ab"/>
        <w:spacing w:line="240" w:lineRule="auto"/>
        <w:rPr>
          <w:rFonts w:ascii="Times New Roman" w:hAnsi="Times New Roman" w:cs="Times New Roman"/>
          <w:spacing w:val="-11"/>
        </w:rPr>
      </w:pPr>
      <w:r w:rsidRPr="003B6824">
        <w:rPr>
          <w:rFonts w:ascii="Times New Roman" w:hAnsi="Times New Roman" w:cs="Times New Roman"/>
          <w:spacing w:val="-11"/>
        </w:rPr>
        <w:t>2) родителей (законных представителей) учащихся.</w:t>
      </w:r>
    </w:p>
    <w:p w:rsidR="004666D4" w:rsidRPr="003B6824" w:rsidRDefault="004666D4" w:rsidP="00E87A46">
      <w:pPr>
        <w:pStyle w:val="ab"/>
        <w:spacing w:line="240" w:lineRule="auto"/>
        <w:rPr>
          <w:rFonts w:ascii="Times New Roman" w:hAnsi="Times New Roman" w:cs="Times New Roman"/>
          <w:spacing w:val="-11"/>
        </w:rPr>
      </w:pPr>
      <w:r w:rsidRPr="003B6824">
        <w:rPr>
          <w:rFonts w:ascii="Times New Roman" w:hAnsi="Times New Roman" w:cs="Times New Roman"/>
          <w:spacing w:val="-11"/>
        </w:rPr>
        <w:t xml:space="preserve">Члены Совета из числа родителей (законных представителей) учащихся избираются на их собраниях, проводимых в классах Учреждения. </w:t>
      </w:r>
    </w:p>
    <w:p w:rsidR="004666D4" w:rsidRPr="003B6824" w:rsidRDefault="004666D4" w:rsidP="00E87A46">
      <w:pPr>
        <w:pStyle w:val="ab"/>
        <w:spacing w:line="240" w:lineRule="auto"/>
        <w:rPr>
          <w:rFonts w:ascii="Times New Roman" w:hAnsi="Times New Roman" w:cs="Times New Roman"/>
          <w:spacing w:val="-11"/>
        </w:rPr>
      </w:pPr>
      <w:r w:rsidRPr="003B6824">
        <w:rPr>
          <w:rFonts w:ascii="Times New Roman" w:hAnsi="Times New Roman" w:cs="Times New Roman"/>
          <w:spacing w:val="-11"/>
        </w:rPr>
        <w:t>В состав Совета входит директор Учреждения.</w:t>
      </w:r>
    </w:p>
    <w:p w:rsidR="004666D4" w:rsidRPr="003B6824" w:rsidRDefault="004666D4" w:rsidP="00E87A46">
      <w:pPr>
        <w:pStyle w:val="ab"/>
        <w:spacing w:line="240" w:lineRule="auto"/>
        <w:rPr>
          <w:rFonts w:ascii="Times New Roman" w:hAnsi="Times New Roman" w:cs="Times New Roman"/>
          <w:spacing w:val="-11"/>
        </w:rPr>
      </w:pPr>
      <w:r w:rsidRPr="003B6824">
        <w:rPr>
          <w:rFonts w:ascii="Times New Roman" w:hAnsi="Times New Roman" w:cs="Times New Roman"/>
          <w:spacing w:val="-11"/>
        </w:rPr>
        <w:t>По решению Совета в его состав могут быть приглашены и включены граждане, чья профессиональная и (или) общественная деятельность, знания, возможности могут позитивным образом содействовать функционированию и развитию Учреждения (кооптированные члены Совета), а также представители иных органов управления, функционирующих в Учреждении.</w:t>
      </w:r>
    </w:p>
    <w:p w:rsidR="004666D4" w:rsidRPr="003B6824" w:rsidRDefault="004666D4" w:rsidP="00E87A46">
      <w:pPr>
        <w:pStyle w:val="ab"/>
        <w:tabs>
          <w:tab w:val="left" w:pos="-4860"/>
          <w:tab w:val="left" w:pos="900"/>
        </w:tabs>
        <w:spacing w:line="240" w:lineRule="auto"/>
        <w:rPr>
          <w:rFonts w:ascii="Times New Roman" w:hAnsi="Times New Roman" w:cs="Times New Roman"/>
          <w:spacing w:val="-11"/>
        </w:rPr>
      </w:pPr>
      <w:r w:rsidRPr="003B6824">
        <w:rPr>
          <w:rFonts w:ascii="Times New Roman" w:hAnsi="Times New Roman" w:cs="Times New Roman"/>
          <w:spacing w:val="-11"/>
        </w:rPr>
        <w:t xml:space="preserve">6.8.2. Совет избирается сроком не более чем на 5 лет открытым голосованием на Общем собрании и собраниях родителей (законных представителей) учащихся, и приступает к деятельности с момента избрания (назначения) не менее 2/3 от общей численности членов Совета, определенной его Положением. </w:t>
      </w:r>
    </w:p>
    <w:p w:rsidR="004666D4" w:rsidRPr="003B6824" w:rsidRDefault="004666D4" w:rsidP="00E87A46">
      <w:pPr>
        <w:pStyle w:val="ab"/>
        <w:tabs>
          <w:tab w:val="left" w:pos="-4860"/>
          <w:tab w:val="left" w:pos="900"/>
        </w:tabs>
        <w:spacing w:line="240" w:lineRule="auto"/>
        <w:rPr>
          <w:rFonts w:ascii="Times New Roman" w:hAnsi="Times New Roman" w:cs="Times New Roman"/>
          <w:spacing w:val="-11"/>
        </w:rPr>
      </w:pPr>
      <w:r w:rsidRPr="003B6824">
        <w:rPr>
          <w:rFonts w:ascii="Times New Roman" w:hAnsi="Times New Roman" w:cs="Times New Roman"/>
          <w:spacing w:val="-11"/>
        </w:rPr>
        <w:t>Председателем Совета не может быть избран директор Учреждения.</w:t>
      </w:r>
    </w:p>
    <w:p w:rsidR="004666D4" w:rsidRPr="003B6824" w:rsidRDefault="004666D4" w:rsidP="00E87A46">
      <w:pPr>
        <w:pStyle w:val="ab"/>
        <w:spacing w:line="240" w:lineRule="auto"/>
        <w:rPr>
          <w:rFonts w:ascii="Times New Roman" w:hAnsi="Times New Roman" w:cs="Times New Roman"/>
          <w:spacing w:val="-11"/>
        </w:rPr>
      </w:pPr>
      <w:r w:rsidRPr="003B6824">
        <w:rPr>
          <w:rFonts w:ascii="Times New Roman" w:hAnsi="Times New Roman" w:cs="Times New Roman"/>
          <w:spacing w:val="-11"/>
        </w:rPr>
        <w:t>6.8.3. Компетенция Совета:</w:t>
      </w:r>
    </w:p>
    <w:p w:rsidR="004666D4" w:rsidRPr="003B6824" w:rsidRDefault="004666D4" w:rsidP="00E87A46">
      <w:pPr>
        <w:pStyle w:val="ab"/>
        <w:spacing w:line="240" w:lineRule="auto"/>
        <w:rPr>
          <w:rFonts w:ascii="Times New Roman" w:hAnsi="Times New Roman" w:cs="Times New Roman"/>
          <w:spacing w:val="-11"/>
        </w:rPr>
      </w:pPr>
      <w:r w:rsidRPr="003B6824">
        <w:rPr>
          <w:rFonts w:ascii="Times New Roman" w:hAnsi="Times New Roman" w:cs="Times New Roman"/>
          <w:spacing w:val="-11"/>
        </w:rPr>
        <w:t>1) Согласовывает:</w:t>
      </w:r>
    </w:p>
    <w:p w:rsidR="004666D4" w:rsidRPr="003B6824" w:rsidRDefault="004666D4" w:rsidP="00E87A46">
      <w:pPr>
        <w:pStyle w:val="ab"/>
        <w:spacing w:line="240" w:lineRule="auto"/>
        <w:rPr>
          <w:rFonts w:ascii="Times New Roman" w:hAnsi="Times New Roman" w:cs="Times New Roman"/>
          <w:spacing w:val="-11"/>
        </w:rPr>
      </w:pPr>
      <w:r w:rsidRPr="003B6824">
        <w:rPr>
          <w:rFonts w:ascii="Times New Roman" w:hAnsi="Times New Roman" w:cs="Times New Roman"/>
          <w:spacing w:val="-11"/>
        </w:rPr>
        <w:t xml:space="preserve">- Программу развития Учреждения; </w:t>
      </w:r>
    </w:p>
    <w:p w:rsidR="004666D4" w:rsidRPr="003B6824" w:rsidRDefault="004666D4" w:rsidP="00E87A46">
      <w:pPr>
        <w:pStyle w:val="ab"/>
        <w:spacing w:line="240" w:lineRule="auto"/>
        <w:rPr>
          <w:rFonts w:ascii="Times New Roman" w:hAnsi="Times New Roman" w:cs="Times New Roman"/>
          <w:spacing w:val="-11"/>
        </w:rPr>
      </w:pPr>
      <w:r w:rsidRPr="003B6824">
        <w:rPr>
          <w:rFonts w:ascii="Times New Roman" w:hAnsi="Times New Roman" w:cs="Times New Roman"/>
          <w:spacing w:val="-11"/>
        </w:rPr>
        <w:lastRenderedPageBreak/>
        <w:t>- Правила внутреннего распорядка учащихся.</w:t>
      </w:r>
    </w:p>
    <w:p w:rsidR="004666D4" w:rsidRPr="003B6824" w:rsidRDefault="004666D4" w:rsidP="00E87A46">
      <w:pPr>
        <w:pStyle w:val="ab"/>
        <w:spacing w:line="240" w:lineRule="auto"/>
        <w:rPr>
          <w:rFonts w:ascii="Times New Roman" w:hAnsi="Times New Roman" w:cs="Times New Roman"/>
          <w:spacing w:val="-11"/>
        </w:rPr>
      </w:pPr>
      <w:r w:rsidRPr="003B6824">
        <w:rPr>
          <w:rFonts w:ascii="Times New Roman" w:hAnsi="Times New Roman" w:cs="Times New Roman"/>
          <w:spacing w:val="-11"/>
        </w:rPr>
        <w:t>2) Вносит директору Учреждения предложения в части:</w:t>
      </w:r>
    </w:p>
    <w:p w:rsidR="004666D4" w:rsidRPr="003B6824" w:rsidRDefault="004666D4" w:rsidP="00E87A46">
      <w:pPr>
        <w:pStyle w:val="ab"/>
        <w:numPr>
          <w:ilvl w:val="0"/>
          <w:numId w:val="6"/>
        </w:numPr>
        <w:tabs>
          <w:tab w:val="left" w:pos="900"/>
        </w:tabs>
        <w:suppressAutoHyphens/>
        <w:spacing w:line="240" w:lineRule="auto"/>
        <w:ind w:left="0" w:firstLine="709"/>
        <w:rPr>
          <w:rFonts w:ascii="Times New Roman" w:hAnsi="Times New Roman" w:cs="Times New Roman"/>
          <w:spacing w:val="-11"/>
        </w:rPr>
      </w:pPr>
      <w:r w:rsidRPr="003B6824">
        <w:rPr>
          <w:rFonts w:ascii="Times New Roman" w:hAnsi="Times New Roman" w:cs="Times New Roman"/>
          <w:spacing w:val="-11"/>
        </w:rPr>
        <w:t>мероприятий по охране и укреплению здоровья учащихся, по обеспечению безопасности образовательного процесса, по профилактике безнадзорности и правонарушений несовершеннолетних, а также организации иных мероприятий, проводимых в Учреждении;</w:t>
      </w:r>
    </w:p>
    <w:p w:rsidR="004666D4" w:rsidRPr="003B6824" w:rsidRDefault="004666D4" w:rsidP="00E87A46">
      <w:pPr>
        <w:pStyle w:val="ab"/>
        <w:suppressAutoHyphens/>
        <w:spacing w:line="240" w:lineRule="auto"/>
        <w:rPr>
          <w:rFonts w:ascii="Times New Roman" w:hAnsi="Times New Roman" w:cs="Times New Roman"/>
          <w:spacing w:val="-11"/>
        </w:rPr>
      </w:pPr>
      <w:r w:rsidRPr="003B6824">
        <w:rPr>
          <w:rFonts w:ascii="Times New Roman" w:hAnsi="Times New Roman" w:cs="Times New Roman"/>
          <w:spacing w:val="-11"/>
        </w:rPr>
        <w:t>- соблюдения прав и свобод учащихся и работников Учреждения.</w:t>
      </w:r>
    </w:p>
    <w:p w:rsidR="004666D4" w:rsidRPr="003B6824" w:rsidRDefault="004666D4" w:rsidP="00E87A46">
      <w:pPr>
        <w:pStyle w:val="ab"/>
        <w:spacing w:line="240" w:lineRule="auto"/>
        <w:rPr>
          <w:rFonts w:ascii="Times New Roman" w:hAnsi="Times New Roman" w:cs="Times New Roman"/>
          <w:spacing w:val="-11"/>
        </w:rPr>
      </w:pPr>
      <w:r w:rsidRPr="003B6824">
        <w:rPr>
          <w:rFonts w:ascii="Times New Roman" w:hAnsi="Times New Roman" w:cs="Times New Roman"/>
          <w:spacing w:val="-11"/>
        </w:rPr>
        <w:t xml:space="preserve">3) Участвует </w:t>
      </w:r>
    </w:p>
    <w:p w:rsidR="004666D4" w:rsidRPr="003B6824" w:rsidRDefault="004666D4" w:rsidP="00E87A46">
      <w:pPr>
        <w:pStyle w:val="ab"/>
        <w:numPr>
          <w:ilvl w:val="0"/>
          <w:numId w:val="7"/>
        </w:numPr>
        <w:tabs>
          <w:tab w:val="left" w:pos="720"/>
          <w:tab w:val="left" w:pos="900"/>
        </w:tabs>
        <w:suppressAutoHyphens/>
        <w:spacing w:line="240" w:lineRule="auto"/>
        <w:ind w:left="0" w:firstLine="709"/>
        <w:rPr>
          <w:rFonts w:ascii="Times New Roman" w:hAnsi="Times New Roman" w:cs="Times New Roman"/>
          <w:spacing w:val="-11"/>
        </w:rPr>
      </w:pPr>
      <w:r w:rsidRPr="003B6824">
        <w:rPr>
          <w:rFonts w:ascii="Times New Roman" w:hAnsi="Times New Roman" w:cs="Times New Roman"/>
          <w:spacing w:val="-11"/>
        </w:rPr>
        <w:t>в рассмотрении конфликтных ситуаций между участниками образовательного процесса в случаях, когда стороны не пришли к обоюдному соглашению;</w:t>
      </w:r>
    </w:p>
    <w:p w:rsidR="004666D4" w:rsidRPr="003B6824" w:rsidRDefault="004666D4" w:rsidP="00E87A46">
      <w:pPr>
        <w:pStyle w:val="ab"/>
        <w:numPr>
          <w:ilvl w:val="0"/>
          <w:numId w:val="7"/>
        </w:numPr>
        <w:tabs>
          <w:tab w:val="left" w:pos="720"/>
          <w:tab w:val="left" w:pos="900"/>
        </w:tabs>
        <w:suppressAutoHyphens/>
        <w:spacing w:line="240" w:lineRule="auto"/>
        <w:ind w:left="0" w:firstLine="709"/>
        <w:rPr>
          <w:rFonts w:ascii="Times New Roman" w:hAnsi="Times New Roman" w:cs="Times New Roman"/>
          <w:spacing w:val="-11"/>
        </w:rPr>
      </w:pPr>
      <w:r w:rsidRPr="003B6824">
        <w:rPr>
          <w:rFonts w:ascii="Times New Roman" w:hAnsi="Times New Roman" w:cs="Times New Roman"/>
          <w:spacing w:val="-11"/>
        </w:rPr>
        <w:t>в подготовке публичного (ежегодного) доклада Учреждения, подписываемого совместно председателем Совета и директором Учреждения.</w:t>
      </w:r>
    </w:p>
    <w:p w:rsidR="004666D4" w:rsidRPr="003B6824" w:rsidRDefault="004666D4" w:rsidP="00E87A46">
      <w:pPr>
        <w:pStyle w:val="ab"/>
        <w:tabs>
          <w:tab w:val="left" w:pos="900"/>
          <w:tab w:val="left" w:pos="1260"/>
        </w:tabs>
        <w:spacing w:line="240" w:lineRule="auto"/>
        <w:rPr>
          <w:rFonts w:ascii="Times New Roman" w:hAnsi="Times New Roman" w:cs="Times New Roman"/>
          <w:spacing w:val="-11"/>
        </w:rPr>
      </w:pPr>
      <w:r w:rsidRPr="003B6824">
        <w:rPr>
          <w:rFonts w:ascii="Times New Roman" w:hAnsi="Times New Roman" w:cs="Times New Roman"/>
          <w:spacing w:val="-11"/>
        </w:rPr>
        <w:t>4) Заслушивает отчет директора Учреждения или иных уполномоченных им лиц по итогам учебного и финансового года, о реализации мер социальной поддержки определенной категории лиц в соответствии с действующим законодательством.</w:t>
      </w:r>
    </w:p>
    <w:p w:rsidR="004666D4" w:rsidRPr="003B6824" w:rsidRDefault="004666D4" w:rsidP="00E87A46">
      <w:pPr>
        <w:pStyle w:val="ab"/>
        <w:tabs>
          <w:tab w:val="left" w:pos="900"/>
        </w:tabs>
        <w:spacing w:line="240" w:lineRule="auto"/>
        <w:rPr>
          <w:rFonts w:ascii="Times New Roman" w:hAnsi="Times New Roman" w:cs="Times New Roman"/>
          <w:spacing w:val="-11"/>
        </w:rPr>
      </w:pPr>
      <w:r w:rsidRPr="003B6824">
        <w:rPr>
          <w:rFonts w:ascii="Times New Roman" w:hAnsi="Times New Roman" w:cs="Times New Roman"/>
          <w:spacing w:val="-11"/>
        </w:rPr>
        <w:t xml:space="preserve">5) Регулярно информирует участников образовательного процесса о своей деятельности и принимаемых решениях. </w:t>
      </w:r>
    </w:p>
    <w:p w:rsidR="004666D4" w:rsidRPr="003B6824" w:rsidRDefault="004666D4" w:rsidP="00E87A46">
      <w:pPr>
        <w:pStyle w:val="ab"/>
        <w:tabs>
          <w:tab w:val="left" w:pos="1080"/>
        </w:tabs>
        <w:spacing w:line="240" w:lineRule="auto"/>
        <w:rPr>
          <w:rFonts w:ascii="Times New Roman" w:hAnsi="Times New Roman" w:cs="Times New Roman"/>
          <w:spacing w:val="-11"/>
        </w:rPr>
      </w:pPr>
      <w:r w:rsidRPr="003B6824">
        <w:rPr>
          <w:rFonts w:ascii="Times New Roman" w:hAnsi="Times New Roman" w:cs="Times New Roman"/>
          <w:spacing w:val="-11"/>
        </w:rPr>
        <w:t>6) Имеет право:</w:t>
      </w:r>
    </w:p>
    <w:p w:rsidR="004666D4" w:rsidRPr="003B6824" w:rsidRDefault="004666D4" w:rsidP="00E87A46">
      <w:pPr>
        <w:pStyle w:val="ab"/>
        <w:numPr>
          <w:ilvl w:val="0"/>
          <w:numId w:val="5"/>
        </w:numPr>
        <w:tabs>
          <w:tab w:val="left" w:pos="900"/>
        </w:tabs>
        <w:suppressAutoHyphens/>
        <w:spacing w:line="240" w:lineRule="auto"/>
        <w:ind w:left="0" w:firstLine="709"/>
        <w:rPr>
          <w:rFonts w:ascii="Times New Roman" w:hAnsi="Times New Roman" w:cs="Times New Roman"/>
          <w:spacing w:val="-11"/>
        </w:rPr>
      </w:pPr>
      <w:r w:rsidRPr="003B6824">
        <w:rPr>
          <w:rFonts w:ascii="Times New Roman" w:hAnsi="Times New Roman" w:cs="Times New Roman"/>
          <w:spacing w:val="-11"/>
        </w:rPr>
        <w:t>приглашать на заседания Совета работников Учреждения для получения разъяснений, консультаций, заслушивания отчетов по вопросам, входящим в компетенцию Совета, не нарушая законодательство Российской Федерации и осуществление образовательного процесс;</w:t>
      </w:r>
    </w:p>
    <w:p w:rsidR="004666D4" w:rsidRPr="003B6824" w:rsidRDefault="004666D4" w:rsidP="00E87A46">
      <w:pPr>
        <w:pStyle w:val="ab"/>
        <w:numPr>
          <w:ilvl w:val="0"/>
          <w:numId w:val="5"/>
        </w:numPr>
        <w:tabs>
          <w:tab w:val="left" w:pos="900"/>
        </w:tabs>
        <w:suppressAutoHyphens/>
        <w:spacing w:line="240" w:lineRule="auto"/>
        <w:ind w:left="0" w:firstLine="709"/>
        <w:rPr>
          <w:rFonts w:ascii="Times New Roman" w:hAnsi="Times New Roman" w:cs="Times New Roman"/>
          <w:spacing w:val="-11"/>
        </w:rPr>
      </w:pPr>
      <w:r w:rsidRPr="003B6824">
        <w:rPr>
          <w:rFonts w:ascii="Times New Roman" w:hAnsi="Times New Roman" w:cs="Times New Roman"/>
          <w:spacing w:val="-11"/>
        </w:rPr>
        <w:t>запрашивать и получать от директора Учреждения информацию, необходимую для осуществления функций Совета, в том числе в порядке контроля за реализацией решений Совета.</w:t>
      </w:r>
    </w:p>
    <w:p w:rsidR="004666D4" w:rsidRPr="003B6824" w:rsidRDefault="004666D4" w:rsidP="00E87A46">
      <w:pPr>
        <w:pStyle w:val="ab"/>
        <w:tabs>
          <w:tab w:val="left" w:pos="900"/>
        </w:tabs>
        <w:suppressAutoHyphens/>
        <w:spacing w:line="240" w:lineRule="auto"/>
        <w:rPr>
          <w:rFonts w:ascii="Times New Roman" w:hAnsi="Times New Roman" w:cs="Times New Roman"/>
          <w:spacing w:val="-11"/>
        </w:rPr>
      </w:pPr>
      <w:r w:rsidRPr="003B6824">
        <w:rPr>
          <w:rFonts w:ascii="Times New Roman" w:hAnsi="Times New Roman" w:cs="Times New Roman"/>
          <w:spacing w:val="-11"/>
        </w:rPr>
        <w:t>7) Р</w:t>
      </w:r>
      <w:r w:rsidRPr="003B6824">
        <w:rPr>
          <w:rFonts w:ascii="Times New Roman" w:hAnsi="Times New Roman" w:cs="Times New Roman"/>
          <w:color w:val="000000"/>
          <w:spacing w:val="-11"/>
        </w:rPr>
        <w:t>ассматривает иные вопросы в пределах своей компетенции.</w:t>
      </w:r>
    </w:p>
    <w:p w:rsidR="004666D4" w:rsidRPr="003B6824" w:rsidRDefault="004666D4" w:rsidP="00E87A46">
      <w:pPr>
        <w:pStyle w:val="ab"/>
        <w:tabs>
          <w:tab w:val="left" w:pos="1080"/>
        </w:tabs>
        <w:spacing w:line="240" w:lineRule="auto"/>
        <w:rPr>
          <w:rFonts w:ascii="Times New Roman" w:hAnsi="Times New Roman" w:cs="Times New Roman"/>
          <w:spacing w:val="-11"/>
        </w:rPr>
      </w:pPr>
      <w:r w:rsidRPr="003B6824">
        <w:rPr>
          <w:rFonts w:ascii="Times New Roman" w:hAnsi="Times New Roman" w:cs="Times New Roman"/>
          <w:spacing w:val="-11"/>
        </w:rPr>
        <w:t>6.8.5.</w:t>
      </w:r>
      <w:r w:rsidRPr="003B6824">
        <w:rPr>
          <w:rFonts w:ascii="Times New Roman" w:hAnsi="Times New Roman" w:cs="Times New Roman"/>
          <w:spacing w:val="-11"/>
        </w:rPr>
        <w:tab/>
        <w:t xml:space="preserve">Организационной формой работы Совета являются заседания, которые проводятся по мере необходимости, но не реже двух раз в год. </w:t>
      </w:r>
    </w:p>
    <w:p w:rsidR="004666D4" w:rsidRPr="003B6824" w:rsidRDefault="004666D4" w:rsidP="00E87A46">
      <w:pPr>
        <w:pStyle w:val="ab"/>
        <w:tabs>
          <w:tab w:val="left" w:pos="1080"/>
        </w:tabs>
        <w:spacing w:line="240" w:lineRule="auto"/>
        <w:rPr>
          <w:rFonts w:ascii="Times New Roman" w:hAnsi="Times New Roman" w:cs="Times New Roman"/>
          <w:spacing w:val="-11"/>
        </w:rPr>
      </w:pPr>
      <w:r w:rsidRPr="003B6824">
        <w:rPr>
          <w:rFonts w:ascii="Times New Roman" w:hAnsi="Times New Roman" w:cs="Times New Roman"/>
          <w:spacing w:val="-11"/>
        </w:rPr>
        <w:t>6.8.6.</w:t>
      </w:r>
      <w:r w:rsidRPr="003B6824">
        <w:rPr>
          <w:rFonts w:ascii="Times New Roman" w:hAnsi="Times New Roman" w:cs="Times New Roman"/>
          <w:spacing w:val="-11"/>
        </w:rPr>
        <w:tab/>
        <w:t>Заседания Совета созываются председателем Совета, а в его отсутствие – заместителем председателя. Правом созыва заседания Совета обладает также директор Учреждения.</w:t>
      </w:r>
    </w:p>
    <w:p w:rsidR="004666D4" w:rsidRPr="003B6824" w:rsidRDefault="004666D4" w:rsidP="00E87A46">
      <w:pPr>
        <w:pStyle w:val="ab"/>
        <w:tabs>
          <w:tab w:val="left" w:pos="1080"/>
        </w:tabs>
        <w:spacing w:line="240" w:lineRule="auto"/>
        <w:rPr>
          <w:rFonts w:ascii="Times New Roman" w:hAnsi="Times New Roman" w:cs="Times New Roman"/>
          <w:spacing w:val="-11"/>
        </w:rPr>
      </w:pPr>
      <w:r w:rsidRPr="003B6824">
        <w:rPr>
          <w:rFonts w:ascii="Times New Roman" w:hAnsi="Times New Roman" w:cs="Times New Roman"/>
          <w:spacing w:val="-11"/>
        </w:rPr>
        <w:t>6.8.7.</w:t>
      </w:r>
      <w:r w:rsidRPr="003B6824">
        <w:rPr>
          <w:rFonts w:ascii="Times New Roman" w:hAnsi="Times New Roman" w:cs="Times New Roman"/>
          <w:spacing w:val="-11"/>
        </w:rPr>
        <w:tab/>
        <w:t xml:space="preserve">Первое заседание Совета созывается директором Учреждения не позднее чем через месяц после его формирования. На первом заседании Совета, в частности, избираются председатель и секретарь Совета, при необходимости заместитель (заместители) председателя Совета. </w:t>
      </w:r>
    </w:p>
    <w:p w:rsidR="004666D4" w:rsidRPr="003B6824" w:rsidRDefault="004666D4" w:rsidP="00E87A46">
      <w:pPr>
        <w:pStyle w:val="ab"/>
        <w:tabs>
          <w:tab w:val="left" w:pos="1080"/>
        </w:tabs>
        <w:spacing w:line="240" w:lineRule="auto"/>
        <w:rPr>
          <w:rFonts w:ascii="Times New Roman" w:hAnsi="Times New Roman" w:cs="Times New Roman"/>
          <w:spacing w:val="-11"/>
        </w:rPr>
      </w:pPr>
      <w:r w:rsidRPr="003B6824">
        <w:rPr>
          <w:rFonts w:ascii="Times New Roman" w:hAnsi="Times New Roman" w:cs="Times New Roman"/>
          <w:spacing w:val="-11"/>
        </w:rPr>
        <w:t>6.8.8.</w:t>
      </w:r>
      <w:r w:rsidRPr="003B6824">
        <w:rPr>
          <w:rFonts w:ascii="Times New Roman" w:hAnsi="Times New Roman" w:cs="Times New Roman"/>
          <w:spacing w:val="-11"/>
        </w:rPr>
        <w:tab/>
        <w:t>Планирование работы Совета осуществляется в порядке, определенным регламентом Совета, который должен быть принят не позднее, чем на втором его заседании.</w:t>
      </w:r>
    </w:p>
    <w:p w:rsidR="004666D4" w:rsidRPr="003B6824" w:rsidRDefault="004666D4" w:rsidP="00E87A46">
      <w:pPr>
        <w:pStyle w:val="ab"/>
        <w:tabs>
          <w:tab w:val="left" w:pos="1080"/>
        </w:tabs>
        <w:spacing w:line="240" w:lineRule="auto"/>
        <w:rPr>
          <w:rFonts w:ascii="Times New Roman" w:hAnsi="Times New Roman" w:cs="Times New Roman"/>
          <w:spacing w:val="-11"/>
        </w:rPr>
      </w:pPr>
      <w:r w:rsidRPr="003B6824">
        <w:rPr>
          <w:rFonts w:ascii="Times New Roman" w:hAnsi="Times New Roman" w:cs="Times New Roman"/>
          <w:spacing w:val="-11"/>
        </w:rPr>
        <w:t>6.8.9.</w:t>
      </w:r>
      <w:r w:rsidRPr="003B6824">
        <w:rPr>
          <w:rFonts w:ascii="Times New Roman" w:hAnsi="Times New Roman" w:cs="Times New Roman"/>
          <w:spacing w:val="-11"/>
        </w:rPr>
        <w:tab/>
        <w:t>Заседание Совета правомочно, если на нем присутствуют не менее половины от числа членов Совета, определенного его Положением. Заседание Совета ведет председатель, а в его отсутствие - заместитель председателя.</w:t>
      </w:r>
    </w:p>
    <w:p w:rsidR="004666D4" w:rsidRPr="003B6824" w:rsidRDefault="004666D4" w:rsidP="00E87A46">
      <w:pPr>
        <w:pStyle w:val="ab"/>
        <w:spacing w:line="240" w:lineRule="auto"/>
        <w:rPr>
          <w:rFonts w:ascii="Times New Roman" w:hAnsi="Times New Roman" w:cs="Times New Roman"/>
          <w:spacing w:val="-11"/>
        </w:rPr>
      </w:pPr>
      <w:r w:rsidRPr="003B6824">
        <w:rPr>
          <w:rFonts w:ascii="Times New Roman" w:hAnsi="Times New Roman" w:cs="Times New Roman"/>
          <w:spacing w:val="-11"/>
        </w:rPr>
        <w:t>6.8.10.</w:t>
      </w:r>
      <w:r w:rsidRPr="003B6824">
        <w:rPr>
          <w:rFonts w:ascii="Times New Roman" w:hAnsi="Times New Roman" w:cs="Times New Roman"/>
          <w:spacing w:val="-11"/>
        </w:rPr>
        <w:tab/>
        <w:t>Решения Совета, как правило, принимаются большинством голосов присутствующих на заседании его членов, открытым голосованием, и оформляются протоколом, который подписывается председателем и секретарем Совета.</w:t>
      </w:r>
    </w:p>
    <w:p w:rsidR="004666D4" w:rsidRPr="004666D4" w:rsidRDefault="004666D4" w:rsidP="00E87A46">
      <w:pPr>
        <w:tabs>
          <w:tab w:val="left" w:pos="1080"/>
        </w:tabs>
        <w:spacing w:after="0" w:line="240" w:lineRule="auto"/>
        <w:ind w:left="0" w:firstLine="709"/>
        <w:rPr>
          <w:spacing w:val="-11"/>
          <w:szCs w:val="28"/>
          <w:lang w:val="ru-RU"/>
        </w:rPr>
      </w:pPr>
      <w:r w:rsidRPr="004666D4">
        <w:rPr>
          <w:spacing w:val="-11"/>
          <w:szCs w:val="28"/>
          <w:lang w:val="ru-RU"/>
        </w:rPr>
        <w:t>6.9.</w:t>
      </w:r>
      <w:r w:rsidRPr="004666D4">
        <w:rPr>
          <w:spacing w:val="-11"/>
          <w:szCs w:val="28"/>
          <w:lang w:val="ru-RU"/>
        </w:rPr>
        <w:tab/>
        <w:t xml:space="preserve"> Педагогический совет Учреждения осуществляет управление образовательным процессом и инновационной деятельностью Учреждения, а именно: </w:t>
      </w:r>
    </w:p>
    <w:p w:rsidR="004666D4" w:rsidRPr="004666D4" w:rsidRDefault="004666D4" w:rsidP="00E87A46">
      <w:pPr>
        <w:shd w:val="clear" w:color="auto" w:fill="FFFFFF"/>
        <w:suppressAutoHyphens/>
        <w:autoSpaceDE w:val="0"/>
        <w:spacing w:after="0" w:line="240" w:lineRule="auto"/>
        <w:ind w:left="0" w:firstLine="709"/>
        <w:rPr>
          <w:spacing w:val="-11"/>
          <w:szCs w:val="28"/>
          <w:lang w:val="ru-RU"/>
        </w:rPr>
      </w:pPr>
      <w:r w:rsidRPr="004666D4">
        <w:rPr>
          <w:spacing w:val="-11"/>
          <w:szCs w:val="28"/>
          <w:lang w:val="ru-RU"/>
        </w:rPr>
        <w:lastRenderedPageBreak/>
        <w:t>1) обсуждает и производит отбор различных вариантов содержания образования, форм, методов и способов его реализации;</w:t>
      </w:r>
    </w:p>
    <w:p w:rsidR="004666D4" w:rsidRPr="004666D4" w:rsidRDefault="004666D4" w:rsidP="00E87A46">
      <w:pPr>
        <w:shd w:val="clear" w:color="auto" w:fill="FFFFFF"/>
        <w:suppressAutoHyphens/>
        <w:autoSpaceDE w:val="0"/>
        <w:spacing w:after="0" w:line="240" w:lineRule="auto"/>
        <w:ind w:left="0" w:firstLine="709"/>
        <w:rPr>
          <w:spacing w:val="-11"/>
          <w:szCs w:val="28"/>
          <w:lang w:val="ru-RU"/>
        </w:rPr>
      </w:pPr>
      <w:r w:rsidRPr="004666D4">
        <w:rPr>
          <w:spacing w:val="-11"/>
          <w:szCs w:val="28"/>
          <w:lang w:val="ru-RU"/>
        </w:rPr>
        <w:t xml:space="preserve">2) обсуждает и принимает образовательную программу Учреждения, учебный план; </w:t>
      </w:r>
    </w:p>
    <w:p w:rsidR="004666D4" w:rsidRPr="004666D4" w:rsidRDefault="004666D4" w:rsidP="00E87A46">
      <w:pPr>
        <w:shd w:val="clear" w:color="auto" w:fill="FFFFFF"/>
        <w:suppressAutoHyphens/>
        <w:autoSpaceDE w:val="0"/>
        <w:spacing w:after="0" w:line="240" w:lineRule="auto"/>
        <w:ind w:left="0" w:firstLine="709"/>
        <w:rPr>
          <w:spacing w:val="-11"/>
          <w:szCs w:val="28"/>
          <w:lang w:val="ru-RU"/>
        </w:rPr>
      </w:pPr>
      <w:r w:rsidRPr="004666D4">
        <w:rPr>
          <w:spacing w:val="-11"/>
          <w:szCs w:val="28"/>
          <w:lang w:val="ru-RU"/>
        </w:rPr>
        <w:t>3) принимает локальные нормативные акты, регулирующие образовательный процесс и взаимоотношения участников образовательного процесса, план работы Учреждения на учебный год;</w:t>
      </w:r>
    </w:p>
    <w:p w:rsidR="004666D4" w:rsidRPr="004666D4" w:rsidRDefault="004666D4" w:rsidP="00E87A46">
      <w:pPr>
        <w:shd w:val="clear" w:color="auto" w:fill="FFFFFF"/>
        <w:suppressAutoHyphens/>
        <w:autoSpaceDE w:val="0"/>
        <w:spacing w:after="0" w:line="240" w:lineRule="auto"/>
        <w:ind w:left="0" w:firstLine="709"/>
        <w:rPr>
          <w:spacing w:val="-11"/>
          <w:szCs w:val="28"/>
          <w:lang w:val="ru-RU"/>
        </w:rPr>
      </w:pPr>
      <w:r w:rsidRPr="004666D4">
        <w:rPr>
          <w:spacing w:val="-11"/>
          <w:szCs w:val="28"/>
          <w:lang w:val="ru-RU"/>
        </w:rPr>
        <w:t>4) ходатайствует перед Советом о поощрении педагогов за достижение высоких результатов в образовательной деятельности;</w:t>
      </w:r>
    </w:p>
    <w:p w:rsidR="004666D4" w:rsidRPr="004666D4" w:rsidRDefault="004666D4" w:rsidP="00E87A46">
      <w:pPr>
        <w:shd w:val="clear" w:color="auto" w:fill="FFFFFF"/>
        <w:suppressAutoHyphens/>
        <w:autoSpaceDE w:val="0"/>
        <w:spacing w:after="0" w:line="240" w:lineRule="auto"/>
        <w:ind w:left="0" w:firstLine="709"/>
        <w:rPr>
          <w:spacing w:val="-11"/>
          <w:szCs w:val="28"/>
          <w:lang w:val="ru-RU"/>
        </w:rPr>
      </w:pPr>
      <w:r w:rsidRPr="004666D4">
        <w:rPr>
          <w:spacing w:val="-11"/>
          <w:szCs w:val="28"/>
          <w:lang w:val="ru-RU"/>
        </w:rPr>
        <w:t>5) утверждает характеристики педагогов, представляемых к наградам и поощрениям различного уровня;</w:t>
      </w:r>
    </w:p>
    <w:p w:rsidR="004666D4" w:rsidRPr="004666D4" w:rsidRDefault="004666D4" w:rsidP="00E87A46">
      <w:pPr>
        <w:shd w:val="clear" w:color="auto" w:fill="FFFFFF"/>
        <w:suppressAutoHyphens/>
        <w:autoSpaceDE w:val="0"/>
        <w:spacing w:after="0" w:line="240" w:lineRule="auto"/>
        <w:ind w:left="0" w:firstLine="709"/>
        <w:rPr>
          <w:spacing w:val="-11"/>
          <w:szCs w:val="28"/>
          <w:lang w:val="ru-RU"/>
        </w:rPr>
      </w:pPr>
      <w:r w:rsidRPr="004666D4">
        <w:rPr>
          <w:spacing w:val="-11"/>
          <w:szCs w:val="28"/>
          <w:lang w:val="ru-RU"/>
        </w:rPr>
        <w:t>6) рассматривает иные вопросы в пределах своей компетенции.</w:t>
      </w:r>
    </w:p>
    <w:p w:rsidR="004666D4" w:rsidRPr="003B6824" w:rsidRDefault="004666D4" w:rsidP="00E87A46">
      <w:pPr>
        <w:pStyle w:val="ab"/>
        <w:tabs>
          <w:tab w:val="left" w:pos="1080"/>
        </w:tabs>
        <w:spacing w:line="240" w:lineRule="auto"/>
        <w:rPr>
          <w:rFonts w:ascii="Times New Roman" w:hAnsi="Times New Roman" w:cs="Times New Roman"/>
          <w:spacing w:val="-11"/>
        </w:rPr>
      </w:pPr>
      <w:r w:rsidRPr="003B6824">
        <w:rPr>
          <w:rFonts w:ascii="Times New Roman" w:hAnsi="Times New Roman" w:cs="Times New Roman"/>
          <w:spacing w:val="-11"/>
        </w:rPr>
        <w:t>6.9.1.</w:t>
      </w:r>
      <w:r w:rsidRPr="003B6824">
        <w:rPr>
          <w:rFonts w:ascii="Times New Roman" w:hAnsi="Times New Roman" w:cs="Times New Roman"/>
          <w:spacing w:val="-11"/>
        </w:rPr>
        <w:tab/>
        <w:t xml:space="preserve">Деятельность Педагогического совета Учреждения регламентируется его Положением. </w:t>
      </w:r>
    </w:p>
    <w:p w:rsidR="004666D4" w:rsidRPr="003B6824" w:rsidRDefault="004666D4" w:rsidP="00E87A46">
      <w:pPr>
        <w:pStyle w:val="ab"/>
        <w:tabs>
          <w:tab w:val="left" w:pos="1080"/>
        </w:tabs>
        <w:spacing w:line="240" w:lineRule="auto"/>
        <w:rPr>
          <w:rFonts w:ascii="Times New Roman" w:hAnsi="Times New Roman" w:cs="Times New Roman"/>
          <w:spacing w:val="-11"/>
        </w:rPr>
      </w:pPr>
      <w:r w:rsidRPr="003B6824">
        <w:rPr>
          <w:rFonts w:ascii="Times New Roman" w:hAnsi="Times New Roman" w:cs="Times New Roman"/>
          <w:spacing w:val="-11"/>
        </w:rPr>
        <w:t>6.9.2.</w:t>
      </w:r>
      <w:r w:rsidRPr="003B6824">
        <w:rPr>
          <w:rFonts w:ascii="Times New Roman" w:hAnsi="Times New Roman" w:cs="Times New Roman"/>
          <w:i/>
          <w:iCs/>
          <w:spacing w:val="-11"/>
        </w:rPr>
        <w:tab/>
      </w:r>
      <w:r w:rsidRPr="003B6824">
        <w:rPr>
          <w:rFonts w:ascii="Times New Roman" w:hAnsi="Times New Roman" w:cs="Times New Roman"/>
          <w:spacing w:val="-11"/>
        </w:rPr>
        <w:t xml:space="preserve">Решения Педагогического совета Учреждения реализуются приказами директора Учреждения. </w:t>
      </w:r>
    </w:p>
    <w:p w:rsidR="004666D4" w:rsidRPr="003B6824" w:rsidRDefault="004666D4" w:rsidP="00E87A46">
      <w:pPr>
        <w:pStyle w:val="ab"/>
        <w:tabs>
          <w:tab w:val="left" w:pos="1080"/>
        </w:tabs>
        <w:spacing w:line="240" w:lineRule="auto"/>
        <w:rPr>
          <w:rFonts w:ascii="Times New Roman" w:hAnsi="Times New Roman" w:cs="Times New Roman"/>
          <w:spacing w:val="-11"/>
        </w:rPr>
      </w:pPr>
      <w:r w:rsidRPr="003B6824">
        <w:rPr>
          <w:rFonts w:ascii="Times New Roman" w:hAnsi="Times New Roman" w:cs="Times New Roman"/>
          <w:spacing w:val="-11"/>
        </w:rPr>
        <w:t>6.9.3.</w:t>
      </w:r>
      <w:r w:rsidRPr="003B6824">
        <w:rPr>
          <w:rFonts w:ascii="Times New Roman" w:hAnsi="Times New Roman" w:cs="Times New Roman"/>
          <w:spacing w:val="-11"/>
        </w:rPr>
        <w:tab/>
        <w:t xml:space="preserve">Заседания Педагогического совета Учреждения правомочны, если на них присутствует более половины его состава (50% + 1 человек). Решение считается принятым, если за него проголосовало более половины присутствующих. </w:t>
      </w:r>
    </w:p>
    <w:p w:rsidR="004666D4" w:rsidRPr="004666D4" w:rsidRDefault="004666D4" w:rsidP="00E87A46">
      <w:pPr>
        <w:shd w:val="clear" w:color="auto" w:fill="FFFFFF"/>
        <w:autoSpaceDE w:val="0"/>
        <w:spacing w:after="0" w:line="240" w:lineRule="auto"/>
        <w:ind w:left="0" w:firstLine="709"/>
        <w:rPr>
          <w:spacing w:val="-11"/>
          <w:szCs w:val="28"/>
          <w:lang w:val="ru-RU"/>
        </w:rPr>
      </w:pPr>
      <w:r w:rsidRPr="004666D4">
        <w:rPr>
          <w:spacing w:val="-11"/>
          <w:szCs w:val="28"/>
          <w:lang w:val="ru-RU"/>
        </w:rPr>
        <w:t>6.10. При Педагогическом совете Учреждения могут создаваться методический совет, методические объединения педагогов, проблемные группы, деятельность которых регламентируется Положениями, принятыми Педагогическим советом Учреждения.</w:t>
      </w:r>
    </w:p>
    <w:p w:rsidR="004666D4" w:rsidRPr="004666D4" w:rsidRDefault="004666D4" w:rsidP="00E87A46">
      <w:pPr>
        <w:shd w:val="clear" w:color="auto" w:fill="FFFFFF"/>
        <w:suppressAutoHyphens/>
        <w:autoSpaceDE w:val="0"/>
        <w:spacing w:after="0" w:line="240" w:lineRule="auto"/>
        <w:ind w:left="0" w:firstLine="709"/>
        <w:rPr>
          <w:spacing w:val="-11"/>
          <w:szCs w:val="28"/>
          <w:lang w:val="ru-RU"/>
        </w:rPr>
      </w:pPr>
      <w:r w:rsidRPr="004666D4">
        <w:rPr>
          <w:spacing w:val="-11"/>
          <w:szCs w:val="28"/>
          <w:lang w:val="ru-RU"/>
        </w:rPr>
        <w:t>6.11. В Учреждении могут создаваться на добровольной основе советы учащихся и советы родителей (законных представителей) учащихся по их инициативе. Учреждение признает представителей советов, представляет им необходимую информацию, допускает к участию в заседаниях органов управления Учреждением при обсуждении вопросов управления Учреждением, принятии локальных нормативных актов, затрагивающих права и законные интересы учащихся и (или) их родителей (законных представителей).</w:t>
      </w:r>
    </w:p>
    <w:bookmarkEnd w:id="117"/>
    <w:bookmarkEnd w:id="118"/>
    <w:p w:rsidR="004666D4" w:rsidRPr="003B6824" w:rsidRDefault="004666D4" w:rsidP="00E87A46">
      <w:pPr>
        <w:pStyle w:val="ae"/>
        <w:tabs>
          <w:tab w:val="left" w:pos="1418"/>
        </w:tabs>
        <w:spacing w:after="0" w:line="240" w:lineRule="auto"/>
        <w:ind w:left="0" w:firstLine="709"/>
        <w:jc w:val="both"/>
        <w:rPr>
          <w:rFonts w:ascii="Times New Roman" w:hAnsi="Times New Roman" w:cs="Times New Roman"/>
          <w:strike/>
          <w:spacing w:val="-11"/>
          <w:sz w:val="28"/>
          <w:szCs w:val="28"/>
        </w:rPr>
      </w:pPr>
    </w:p>
    <w:p w:rsidR="004666D4" w:rsidRPr="003B6824" w:rsidRDefault="004666D4" w:rsidP="00E87A46">
      <w:pPr>
        <w:pStyle w:val="ae"/>
        <w:numPr>
          <w:ilvl w:val="0"/>
          <w:numId w:val="10"/>
        </w:numPr>
        <w:shd w:val="clear" w:color="auto" w:fill="FFFFFF"/>
        <w:tabs>
          <w:tab w:val="clear" w:pos="1211"/>
        </w:tabs>
        <w:suppressAutoHyphens/>
        <w:autoSpaceDE w:val="0"/>
        <w:autoSpaceDN w:val="0"/>
        <w:adjustRightInd w:val="0"/>
        <w:spacing w:after="0" w:line="240" w:lineRule="auto"/>
        <w:ind w:left="0" w:firstLine="709"/>
        <w:rPr>
          <w:rFonts w:ascii="Times New Roman" w:hAnsi="Times New Roman" w:cs="Times New Roman"/>
          <w:b/>
          <w:bCs/>
          <w:spacing w:val="-11"/>
          <w:sz w:val="28"/>
          <w:szCs w:val="28"/>
        </w:rPr>
      </w:pPr>
      <w:r w:rsidRPr="003B6824">
        <w:rPr>
          <w:rFonts w:ascii="Times New Roman" w:hAnsi="Times New Roman" w:cs="Times New Roman"/>
          <w:b/>
          <w:bCs/>
          <w:spacing w:val="-11"/>
          <w:sz w:val="28"/>
          <w:szCs w:val="28"/>
        </w:rPr>
        <w:t>ИМУЩЕСТВО УЧРЕЖДЕНИЯ</w:t>
      </w:r>
    </w:p>
    <w:p w:rsidR="004666D4" w:rsidRPr="004666D4" w:rsidRDefault="004666D4" w:rsidP="00E87A46">
      <w:pPr>
        <w:tabs>
          <w:tab w:val="left" w:pos="1276"/>
        </w:tabs>
        <w:adjustRightInd w:val="0"/>
        <w:spacing w:after="0" w:line="240" w:lineRule="auto"/>
        <w:ind w:left="0" w:firstLine="709"/>
        <w:rPr>
          <w:spacing w:val="-11"/>
          <w:szCs w:val="28"/>
          <w:lang w:val="ru-RU"/>
        </w:rPr>
      </w:pPr>
      <w:r w:rsidRPr="004666D4">
        <w:rPr>
          <w:spacing w:val="-11"/>
          <w:szCs w:val="28"/>
          <w:lang w:val="ru-RU"/>
        </w:rPr>
        <w:t>7.1. Земельный участок, необходимый для выполнения Учреждением своих уставных задач, предоставляется ему на праве постоянного (бессрочного пользования).</w:t>
      </w:r>
    </w:p>
    <w:p w:rsidR="004666D4" w:rsidRPr="004666D4" w:rsidRDefault="004666D4" w:rsidP="00E87A46">
      <w:pPr>
        <w:shd w:val="clear" w:color="auto" w:fill="FFFFFF"/>
        <w:autoSpaceDE w:val="0"/>
        <w:autoSpaceDN w:val="0"/>
        <w:adjustRightInd w:val="0"/>
        <w:spacing w:after="0" w:line="240" w:lineRule="auto"/>
        <w:ind w:left="0" w:firstLine="709"/>
        <w:rPr>
          <w:spacing w:val="-11"/>
          <w:szCs w:val="28"/>
          <w:lang w:val="ru-RU"/>
        </w:rPr>
      </w:pPr>
      <w:r w:rsidRPr="004666D4">
        <w:rPr>
          <w:spacing w:val="-11"/>
          <w:szCs w:val="28"/>
          <w:lang w:val="ru-RU"/>
        </w:rPr>
        <w:t xml:space="preserve">7.2. Имущество Учреждения находится в собственности Учредителя и закрепляется за ним на праве оперативного управления (далее – Имущество). </w:t>
      </w:r>
    </w:p>
    <w:p w:rsidR="004666D4" w:rsidRPr="004666D4" w:rsidRDefault="004666D4" w:rsidP="00E87A46">
      <w:pPr>
        <w:shd w:val="clear" w:color="auto" w:fill="FFFFFF"/>
        <w:autoSpaceDE w:val="0"/>
        <w:autoSpaceDN w:val="0"/>
        <w:adjustRightInd w:val="0"/>
        <w:spacing w:after="0" w:line="240" w:lineRule="auto"/>
        <w:ind w:left="0" w:firstLine="709"/>
        <w:rPr>
          <w:spacing w:val="-11"/>
          <w:szCs w:val="28"/>
          <w:lang w:val="ru-RU"/>
        </w:rPr>
      </w:pPr>
      <w:r w:rsidRPr="004666D4">
        <w:rPr>
          <w:spacing w:val="-11"/>
          <w:szCs w:val="28"/>
          <w:lang w:val="ru-RU"/>
        </w:rPr>
        <w:t>7.3. Учреждение в отношении Имущества осуществляет права пользования и распоряжения им в соответствии с целями своей деятельности и назначением Имущества в пределах, установленных законом и правовыми актами органов местного самоуправления МР «Гунибский район».</w:t>
      </w:r>
    </w:p>
    <w:p w:rsidR="004666D4" w:rsidRPr="004666D4" w:rsidRDefault="004666D4" w:rsidP="00E87A46">
      <w:pPr>
        <w:shd w:val="clear" w:color="auto" w:fill="FFFFFF"/>
        <w:tabs>
          <w:tab w:val="left" w:pos="1276"/>
        </w:tabs>
        <w:autoSpaceDE w:val="0"/>
        <w:autoSpaceDN w:val="0"/>
        <w:adjustRightInd w:val="0"/>
        <w:spacing w:after="0" w:line="240" w:lineRule="auto"/>
        <w:ind w:left="0" w:firstLine="709"/>
        <w:rPr>
          <w:spacing w:val="-11"/>
          <w:szCs w:val="28"/>
          <w:lang w:val="ru-RU"/>
        </w:rPr>
      </w:pPr>
      <w:r w:rsidRPr="004666D4">
        <w:rPr>
          <w:spacing w:val="-11"/>
          <w:szCs w:val="28"/>
          <w:lang w:val="ru-RU"/>
        </w:rPr>
        <w:t>7.4. Источниками формирования имущества Учреждения в денежной и иных формах могут быть:</w:t>
      </w:r>
    </w:p>
    <w:p w:rsidR="004666D4" w:rsidRPr="004666D4" w:rsidRDefault="004666D4" w:rsidP="00E87A46">
      <w:pPr>
        <w:numPr>
          <w:ilvl w:val="0"/>
          <w:numId w:val="4"/>
        </w:numPr>
        <w:tabs>
          <w:tab w:val="left" w:pos="993"/>
        </w:tabs>
        <w:spacing w:after="0" w:line="240" w:lineRule="auto"/>
        <w:ind w:left="0" w:right="0" w:firstLine="709"/>
        <w:rPr>
          <w:spacing w:val="-11"/>
          <w:szCs w:val="28"/>
          <w:lang w:val="ru-RU"/>
        </w:rPr>
      </w:pPr>
      <w:r w:rsidRPr="004666D4">
        <w:rPr>
          <w:spacing w:val="-11"/>
          <w:szCs w:val="28"/>
          <w:lang w:val="ru-RU"/>
        </w:rPr>
        <w:t>субсидии на финансовое обеспечение выполнения муниципального задания Учредителя, субсидии на иные цели;</w:t>
      </w:r>
    </w:p>
    <w:p w:rsidR="004666D4" w:rsidRPr="004666D4" w:rsidRDefault="004666D4" w:rsidP="00E87A46">
      <w:pPr>
        <w:numPr>
          <w:ilvl w:val="0"/>
          <w:numId w:val="4"/>
        </w:numPr>
        <w:tabs>
          <w:tab w:val="left" w:pos="993"/>
        </w:tabs>
        <w:spacing w:after="0" w:line="240" w:lineRule="auto"/>
        <w:ind w:left="0" w:right="0" w:firstLine="709"/>
        <w:rPr>
          <w:spacing w:val="-11"/>
          <w:szCs w:val="28"/>
          <w:lang w:val="ru-RU"/>
        </w:rPr>
      </w:pPr>
      <w:r w:rsidRPr="004666D4">
        <w:rPr>
          <w:spacing w:val="-11"/>
          <w:szCs w:val="28"/>
          <w:lang w:val="ru-RU"/>
        </w:rPr>
        <w:t>имущество, переданное Учредителем Учреждению в оперативное управление в установленном порядке;</w:t>
      </w:r>
    </w:p>
    <w:p w:rsidR="004666D4" w:rsidRPr="004666D4" w:rsidRDefault="004666D4" w:rsidP="00E87A46">
      <w:pPr>
        <w:numPr>
          <w:ilvl w:val="0"/>
          <w:numId w:val="4"/>
        </w:numPr>
        <w:tabs>
          <w:tab w:val="left" w:pos="993"/>
        </w:tabs>
        <w:spacing w:after="0" w:line="240" w:lineRule="auto"/>
        <w:ind w:left="0" w:right="0" w:firstLine="709"/>
        <w:rPr>
          <w:spacing w:val="-11"/>
          <w:szCs w:val="28"/>
          <w:lang w:val="ru-RU"/>
        </w:rPr>
      </w:pPr>
      <w:r w:rsidRPr="004666D4">
        <w:rPr>
          <w:spacing w:val="-11"/>
          <w:szCs w:val="28"/>
          <w:lang w:val="ru-RU"/>
        </w:rPr>
        <w:lastRenderedPageBreak/>
        <w:t xml:space="preserve"> добровольные имущественные, денежные взносы и пожертвования;</w:t>
      </w:r>
    </w:p>
    <w:p w:rsidR="004666D4" w:rsidRPr="004666D4" w:rsidRDefault="004666D4" w:rsidP="00E87A46">
      <w:pPr>
        <w:numPr>
          <w:ilvl w:val="0"/>
          <w:numId w:val="4"/>
        </w:numPr>
        <w:tabs>
          <w:tab w:val="left" w:pos="993"/>
        </w:tabs>
        <w:spacing w:after="0" w:line="240" w:lineRule="auto"/>
        <w:ind w:left="0" w:right="0" w:firstLine="709"/>
        <w:rPr>
          <w:spacing w:val="-11"/>
          <w:szCs w:val="28"/>
          <w:lang w:val="ru-RU"/>
        </w:rPr>
      </w:pPr>
      <w:r w:rsidRPr="004666D4">
        <w:rPr>
          <w:spacing w:val="-11"/>
          <w:szCs w:val="28"/>
          <w:lang w:val="ru-RU"/>
        </w:rPr>
        <w:t xml:space="preserve">средства, полученные от приносящей доход деятельности, в </w:t>
      </w:r>
      <w:proofErr w:type="spellStart"/>
      <w:r w:rsidRPr="004666D4">
        <w:rPr>
          <w:spacing w:val="-11"/>
          <w:szCs w:val="28"/>
          <w:lang w:val="ru-RU"/>
        </w:rPr>
        <w:t>т.ч</w:t>
      </w:r>
      <w:proofErr w:type="spellEnd"/>
      <w:r w:rsidRPr="004666D4">
        <w:rPr>
          <w:spacing w:val="-11"/>
          <w:szCs w:val="28"/>
          <w:lang w:val="ru-RU"/>
        </w:rPr>
        <w:t>. от оказания платных дополнительных образовательных услуг;</w:t>
      </w:r>
    </w:p>
    <w:p w:rsidR="004666D4" w:rsidRPr="004666D4" w:rsidRDefault="004666D4" w:rsidP="00E87A46">
      <w:pPr>
        <w:numPr>
          <w:ilvl w:val="0"/>
          <w:numId w:val="4"/>
        </w:numPr>
        <w:tabs>
          <w:tab w:val="left" w:pos="993"/>
        </w:tabs>
        <w:spacing w:after="0" w:line="240" w:lineRule="auto"/>
        <w:ind w:left="0" w:right="0" w:firstLine="709"/>
        <w:rPr>
          <w:spacing w:val="-11"/>
          <w:szCs w:val="28"/>
          <w:lang w:val="ru-RU"/>
        </w:rPr>
      </w:pPr>
      <w:r w:rsidRPr="004666D4">
        <w:rPr>
          <w:spacing w:val="-11"/>
          <w:szCs w:val="28"/>
          <w:lang w:val="ru-RU"/>
        </w:rPr>
        <w:t>другие, не запрещенные законом поступления.</w:t>
      </w:r>
    </w:p>
    <w:p w:rsidR="004666D4" w:rsidRPr="004666D4" w:rsidRDefault="004666D4" w:rsidP="00E87A46">
      <w:pPr>
        <w:tabs>
          <w:tab w:val="left" w:pos="1418"/>
        </w:tabs>
        <w:adjustRightInd w:val="0"/>
        <w:spacing w:after="0" w:line="240" w:lineRule="auto"/>
        <w:ind w:left="0" w:firstLine="709"/>
        <w:rPr>
          <w:strike/>
          <w:spacing w:val="-11"/>
          <w:szCs w:val="28"/>
          <w:lang w:val="ru-RU"/>
        </w:rPr>
      </w:pPr>
      <w:r w:rsidRPr="004666D4">
        <w:rPr>
          <w:spacing w:val="-11"/>
          <w:szCs w:val="28"/>
          <w:lang w:val="ru-RU"/>
        </w:rPr>
        <w:t xml:space="preserve">7.5. 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 закрепленных за Учреждением Учредителем или приобретенных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19" w:name="sub_9234"/>
      <w:r w:rsidRPr="004666D4">
        <w:rPr>
          <w:spacing w:val="-11"/>
          <w:szCs w:val="28"/>
          <w:lang w:val="ru-RU"/>
        </w:rPr>
        <w:t>Уменьшение объема субсидии, предоставленной на выполнение муниципального задания, в течение срока его выполнения осуществляется только при соответствующем изменении муниципального задания.</w:t>
      </w:r>
    </w:p>
    <w:bookmarkEnd w:id="119"/>
    <w:p w:rsidR="004666D4" w:rsidRPr="004666D4" w:rsidRDefault="004666D4" w:rsidP="00E87A46">
      <w:pPr>
        <w:spacing w:after="0" w:line="240" w:lineRule="auto"/>
        <w:ind w:left="0" w:firstLine="709"/>
        <w:rPr>
          <w:spacing w:val="-11"/>
          <w:szCs w:val="28"/>
          <w:lang w:val="ru-RU"/>
        </w:rPr>
      </w:pPr>
      <w:r w:rsidRPr="004666D4">
        <w:rPr>
          <w:spacing w:val="-11"/>
          <w:szCs w:val="28"/>
          <w:lang w:val="ru-RU"/>
        </w:rPr>
        <w:t>7.6. Учреждение без согласия Учредителя не вправе распоряжаться особо ценным движимым имуществом, закрепленным за ним Учредителем или приобретенным Учреждением за счет средств, выделенных ему Учредителем на приобретение такого имущества, а также недвижимым имуществом.</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20" w:name="sub_92102"/>
      <w:r w:rsidRPr="004666D4">
        <w:rPr>
          <w:spacing w:val="-11"/>
          <w:szCs w:val="28"/>
          <w:lang w:val="ru-RU"/>
        </w:rPr>
        <w:t>Остальным находящимся на праве оперативного управления имуществом Учреждение вправе распоряжаться самостоятельно, если иное не предусмотрено законодательством Российской федерации.</w:t>
      </w:r>
    </w:p>
    <w:bookmarkEnd w:id="120"/>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7.7. Под особо ценным движимым имуществом понимается движимое имущество, без которого осуществление Учреждением своей уставной деятельности будет существенно затруднено.</w:t>
      </w:r>
    </w:p>
    <w:p w:rsidR="004666D4" w:rsidRPr="004666D4" w:rsidRDefault="004666D4" w:rsidP="00E87A46">
      <w:pPr>
        <w:shd w:val="clear" w:color="auto" w:fill="FFFFFF"/>
        <w:tabs>
          <w:tab w:val="left" w:pos="1276"/>
        </w:tabs>
        <w:autoSpaceDE w:val="0"/>
        <w:autoSpaceDN w:val="0"/>
        <w:adjustRightInd w:val="0"/>
        <w:spacing w:after="0" w:line="240" w:lineRule="auto"/>
        <w:ind w:left="0" w:firstLine="709"/>
        <w:rPr>
          <w:spacing w:val="-11"/>
          <w:szCs w:val="28"/>
          <w:lang w:val="ru-RU"/>
        </w:rPr>
      </w:pPr>
      <w:r w:rsidRPr="004666D4">
        <w:rPr>
          <w:spacing w:val="-11"/>
          <w:szCs w:val="28"/>
          <w:lang w:val="ru-RU"/>
        </w:rPr>
        <w:t>Решение Учредителя об отнесении имущества к категории особо ценного движимого имущества принимается одновременно с принятием решения о закреплении указанного имущества за Учреждением или о выделении средств на его приобретение.</w:t>
      </w:r>
    </w:p>
    <w:p w:rsidR="004666D4" w:rsidRPr="004666D4" w:rsidRDefault="004666D4" w:rsidP="00E87A46">
      <w:pPr>
        <w:adjustRightInd w:val="0"/>
        <w:spacing w:after="0" w:line="240" w:lineRule="auto"/>
        <w:ind w:left="0" w:firstLine="709"/>
        <w:rPr>
          <w:spacing w:val="-11"/>
          <w:szCs w:val="28"/>
          <w:lang w:val="ru-RU"/>
        </w:rPr>
      </w:pPr>
      <w:r w:rsidRPr="004666D4">
        <w:rPr>
          <w:spacing w:val="-11"/>
          <w:szCs w:val="28"/>
          <w:lang w:val="ru-RU"/>
        </w:rPr>
        <w:t>7.8. В случае сдачи в аренду с согласия Учредителя недвижимого имущества или особо ценного движимого имущества, закрепленных за Учреждением Учредителем или приобретенных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7.9. В интересах достижения целей, предусмотренных настоящим уставом, Учреждение может создавать другие некоммерческие организации и</w:t>
      </w:r>
      <w:bookmarkStart w:id="121" w:name="sub_24042"/>
      <w:r w:rsidRPr="004666D4">
        <w:rPr>
          <w:spacing w:val="-11"/>
          <w:szCs w:val="28"/>
          <w:lang w:val="ru-RU"/>
        </w:rPr>
        <w:t xml:space="preserve"> вступать в ассоциации и союзы.</w:t>
      </w:r>
    </w:p>
    <w:p w:rsidR="004666D4" w:rsidRPr="004666D4" w:rsidRDefault="004666D4" w:rsidP="00E87A46">
      <w:pPr>
        <w:autoSpaceDE w:val="0"/>
        <w:autoSpaceDN w:val="0"/>
        <w:adjustRightInd w:val="0"/>
        <w:spacing w:after="0" w:line="240" w:lineRule="auto"/>
        <w:ind w:left="0" w:firstLine="709"/>
        <w:rPr>
          <w:spacing w:val="-11"/>
          <w:szCs w:val="28"/>
          <w:lang w:val="ru-RU"/>
        </w:rPr>
      </w:pPr>
      <w:r w:rsidRPr="004666D4">
        <w:rPr>
          <w:spacing w:val="-11"/>
          <w:szCs w:val="28"/>
          <w:lang w:val="ru-RU"/>
        </w:rPr>
        <w:t>Учреждение с согласия Учредителя вправе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Учредителем или приобретенного Учреждением за счет денежных средств, выделенных ему Учредителем на приобретение такого имущества, а также недвижимого имущества.</w:t>
      </w:r>
    </w:p>
    <w:bookmarkEnd w:id="121"/>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7.10. Крупная сделка (сделка или несколько взаимосвязанных сделок, связанная с распоряжением денежными средствами, отчуждением иного имущества, которым Учреждение вправе распоряжаться самостоятельно, а также с передачей такого </w:t>
      </w:r>
      <w:r w:rsidRPr="004666D4">
        <w:rPr>
          <w:spacing w:val="-11"/>
          <w:szCs w:val="28"/>
          <w:lang w:val="ru-RU"/>
        </w:rPr>
        <w:lastRenderedPageBreak/>
        <w:t>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Учреждения, определяемой по данным его бухгалтерской отчетности на последнюю отчетную дату) может быть совершена Учреждением только с предварительного согласия Уполномоченного органа.</w:t>
      </w:r>
    </w:p>
    <w:p w:rsidR="004666D4" w:rsidRPr="004666D4" w:rsidRDefault="004666D4" w:rsidP="00E87A46">
      <w:pPr>
        <w:spacing w:after="0" w:line="240" w:lineRule="auto"/>
        <w:ind w:left="0" w:firstLine="709"/>
        <w:rPr>
          <w:spacing w:val="-11"/>
          <w:szCs w:val="28"/>
          <w:lang w:val="ru-RU"/>
        </w:rPr>
      </w:pPr>
      <w:bookmarkStart w:id="122" w:name="sub_921302"/>
      <w:r w:rsidRPr="004666D4">
        <w:rPr>
          <w:spacing w:val="-11"/>
          <w:szCs w:val="28"/>
          <w:lang w:val="ru-RU"/>
        </w:rPr>
        <w:t xml:space="preserve">7.11. </w:t>
      </w:r>
      <w:bookmarkEnd w:id="122"/>
      <w:r w:rsidRPr="004666D4">
        <w:rPr>
          <w:spacing w:val="-11"/>
          <w:szCs w:val="28"/>
          <w:lang w:val="ru-RU"/>
        </w:rPr>
        <w:t>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4666D4" w:rsidRPr="004666D4" w:rsidRDefault="004666D4" w:rsidP="00E87A46">
      <w:pPr>
        <w:tabs>
          <w:tab w:val="left" w:pos="1276"/>
        </w:tabs>
        <w:adjustRightInd w:val="0"/>
        <w:spacing w:after="0" w:line="240" w:lineRule="auto"/>
        <w:ind w:left="0" w:firstLine="709"/>
        <w:rPr>
          <w:spacing w:val="-11"/>
          <w:szCs w:val="28"/>
          <w:lang w:val="ru-RU"/>
        </w:rPr>
      </w:pPr>
      <w:r w:rsidRPr="004666D4">
        <w:rPr>
          <w:spacing w:val="-11"/>
          <w:szCs w:val="28"/>
          <w:lang w:val="ru-RU"/>
        </w:rPr>
        <w:t xml:space="preserve">7.12. Доходы, получаемые от всех видов деятельности Учреждения, поступают в его самостоятельное распоряжение и используются им для достижения целей, ради которых оно создано. </w:t>
      </w:r>
    </w:p>
    <w:p w:rsidR="004666D4" w:rsidRPr="004666D4" w:rsidRDefault="004666D4" w:rsidP="00E87A46">
      <w:pPr>
        <w:autoSpaceDE w:val="0"/>
        <w:autoSpaceDN w:val="0"/>
        <w:adjustRightInd w:val="0"/>
        <w:spacing w:after="0" w:line="240" w:lineRule="auto"/>
        <w:ind w:left="0" w:firstLine="709"/>
        <w:rPr>
          <w:spacing w:val="-11"/>
          <w:szCs w:val="28"/>
          <w:lang w:val="ru-RU"/>
        </w:rPr>
      </w:pPr>
      <w:bookmarkStart w:id="123" w:name="sub_24043"/>
      <w:r w:rsidRPr="004666D4">
        <w:rPr>
          <w:spacing w:val="-11"/>
          <w:szCs w:val="28"/>
          <w:lang w:val="ru-RU"/>
        </w:rPr>
        <w:t xml:space="preserve">В случаях и в порядке, которые предусмотрены законом, Учреждение вправе вносить имущество, указанное в </w:t>
      </w:r>
      <w:hyperlink w:anchor="sub_24042" w:history="1">
        <w:r w:rsidRPr="004666D4">
          <w:rPr>
            <w:spacing w:val="-11"/>
            <w:szCs w:val="28"/>
            <w:lang w:val="ru-RU"/>
          </w:rPr>
          <w:t>абзаце первом</w:t>
        </w:r>
      </w:hyperlink>
      <w:r w:rsidRPr="004666D4">
        <w:rPr>
          <w:spacing w:val="-11"/>
          <w:szCs w:val="28"/>
          <w:lang w:val="ru-RU"/>
        </w:rPr>
        <w:t xml:space="preserve"> настоящего пункта, в уставный капитал хозяйственных обществ или складочный капитал хозяйственных партнерств либо иным образом передавать им это имущество в качестве их учредителя (участника).</w:t>
      </w:r>
    </w:p>
    <w:bookmarkEnd w:id="123"/>
    <w:p w:rsidR="004666D4" w:rsidRPr="004666D4" w:rsidRDefault="004666D4" w:rsidP="00E87A46">
      <w:pPr>
        <w:adjustRightInd w:val="0"/>
        <w:spacing w:after="0" w:line="240" w:lineRule="auto"/>
        <w:ind w:left="0" w:firstLine="709"/>
        <w:rPr>
          <w:spacing w:val="-11"/>
          <w:szCs w:val="28"/>
          <w:lang w:val="ru-RU"/>
        </w:rPr>
      </w:pPr>
      <w:r w:rsidRPr="004666D4">
        <w:rPr>
          <w:spacing w:val="-11"/>
          <w:szCs w:val="28"/>
          <w:lang w:val="ru-RU"/>
        </w:rPr>
        <w:t>7.13. Учредитель не имеет права на получение доходов от осуществления Учреждением деятельности и использования закрепленного за Учреждением имущества.</w:t>
      </w:r>
    </w:p>
    <w:p w:rsidR="004666D4" w:rsidRPr="003B6824" w:rsidRDefault="004666D4" w:rsidP="00E87A46">
      <w:pPr>
        <w:pStyle w:val="ae"/>
        <w:shd w:val="clear" w:color="auto" w:fill="FFFFFF"/>
        <w:tabs>
          <w:tab w:val="left" w:pos="1276"/>
        </w:tabs>
        <w:autoSpaceDE w:val="0"/>
        <w:autoSpaceDN w:val="0"/>
        <w:adjustRightInd w:val="0"/>
        <w:spacing w:after="0" w:line="240" w:lineRule="auto"/>
        <w:ind w:left="0" w:firstLine="709"/>
        <w:jc w:val="center"/>
        <w:rPr>
          <w:rFonts w:ascii="Times New Roman" w:hAnsi="Times New Roman" w:cs="Times New Roman"/>
          <w:b/>
          <w:bCs/>
          <w:spacing w:val="-11"/>
          <w:sz w:val="28"/>
          <w:szCs w:val="28"/>
        </w:rPr>
      </w:pPr>
    </w:p>
    <w:p w:rsidR="004666D4" w:rsidRPr="003B6824" w:rsidRDefault="004666D4" w:rsidP="00E87A46">
      <w:pPr>
        <w:pStyle w:val="ae"/>
        <w:numPr>
          <w:ilvl w:val="0"/>
          <w:numId w:val="9"/>
        </w:numPr>
        <w:shd w:val="clear" w:color="auto" w:fill="FFFFFF"/>
        <w:tabs>
          <w:tab w:val="left" w:pos="1276"/>
        </w:tabs>
        <w:autoSpaceDE w:val="0"/>
        <w:autoSpaceDN w:val="0"/>
        <w:adjustRightInd w:val="0"/>
        <w:spacing w:after="0" w:line="240" w:lineRule="auto"/>
        <w:ind w:left="0" w:firstLine="709"/>
        <w:jc w:val="both"/>
        <w:rPr>
          <w:rFonts w:ascii="Times New Roman" w:hAnsi="Times New Roman" w:cs="Times New Roman"/>
          <w:b/>
          <w:bCs/>
          <w:spacing w:val="-11"/>
          <w:sz w:val="28"/>
          <w:szCs w:val="28"/>
        </w:rPr>
      </w:pPr>
      <w:r w:rsidRPr="003B6824">
        <w:rPr>
          <w:rFonts w:ascii="Times New Roman" w:hAnsi="Times New Roman" w:cs="Times New Roman"/>
          <w:b/>
          <w:bCs/>
          <w:spacing w:val="-11"/>
          <w:sz w:val="28"/>
          <w:szCs w:val="28"/>
        </w:rPr>
        <w:t>РЕОРГАНИЗАЦИЯ, ИЗМЕНЕНИЕ ТИПА И ЛИКВИДАЦИЯ УЧРЕЖДЕНИЯ</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8.1. Реорганизация, изменение типа и ликвидация Учреждения осуществляются в порядке, установленном законодательством Российской Федерации, нормативными правовыми актами Учредителя, на основании положительного заключения комиссии, по оценке последствий такого решения.</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 xml:space="preserve">8.2. Изменение типа Учреждения не является его реорганизацией. При изменении типа Учреждения в настоящий Устав вносятся соответствующие изменения. </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8.3. Ликвидация Учреждения осуществляется:</w:t>
      </w:r>
    </w:p>
    <w:p w:rsidR="004666D4" w:rsidRPr="004666D4" w:rsidRDefault="004666D4" w:rsidP="00E87A46">
      <w:pPr>
        <w:tabs>
          <w:tab w:val="left" w:pos="993"/>
        </w:tabs>
        <w:suppressAutoHyphens/>
        <w:spacing w:after="0" w:line="240" w:lineRule="auto"/>
        <w:ind w:left="0" w:firstLine="709"/>
        <w:rPr>
          <w:spacing w:val="-11"/>
          <w:szCs w:val="28"/>
          <w:lang w:val="ru-RU"/>
        </w:rPr>
      </w:pPr>
      <w:r w:rsidRPr="004666D4">
        <w:rPr>
          <w:spacing w:val="-11"/>
          <w:szCs w:val="28"/>
          <w:lang w:val="ru-RU"/>
        </w:rPr>
        <w:t>- по решению Учредителя;</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 по решению суда в случае допущенных при его создании грубых нарушений закона, если эти нарушения носят неустранимый характер, либо осуществления деятельности без надлежащего разрешения (лицензии), либо запрещенной законом, либо с иными неоднократными или грубыми нарушениями закона или иных правовых актов.</w:t>
      </w:r>
    </w:p>
    <w:p w:rsidR="004666D4" w:rsidRPr="004666D4" w:rsidRDefault="004666D4" w:rsidP="00E87A46">
      <w:pPr>
        <w:tabs>
          <w:tab w:val="left" w:pos="993"/>
        </w:tabs>
        <w:spacing w:after="0" w:line="240" w:lineRule="auto"/>
        <w:ind w:left="0" w:firstLine="709"/>
        <w:rPr>
          <w:spacing w:val="-11"/>
          <w:szCs w:val="28"/>
          <w:lang w:val="ru-RU"/>
        </w:rPr>
      </w:pPr>
      <w:r w:rsidRPr="004666D4">
        <w:rPr>
          <w:spacing w:val="-11"/>
          <w:szCs w:val="28"/>
          <w:lang w:val="ru-RU"/>
        </w:rPr>
        <w:t>Реорганизация и изменение типа Учреждения осуществляются по решению Учредителя.</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 xml:space="preserve">8.4. При ликвидации, реорганизации или изменении типа Учреждения его работникам, учащимся и их родителям (законным представителям) гарантируется соблюдение прав и интересов в соответствии с законодательством Российской Федерации. </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8.5. При ликвидации Учреждения его имущество после удовлетворения требований кредиторов направляется на цели развития образования в соответствии с настоящим Уставом.</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8.6. В случае прекращения деятельности Учреждения, аннулирования или приостановления действия соответствующей лицензии Уполномоченный орган </w:t>
      </w:r>
      <w:r w:rsidRPr="003B6824">
        <w:rPr>
          <w:rFonts w:ascii="Times New Roman" w:hAnsi="Times New Roman" w:cs="Times New Roman"/>
          <w:spacing w:val="-11"/>
          <w:sz w:val="28"/>
          <w:szCs w:val="28"/>
        </w:rPr>
        <w:lastRenderedPageBreak/>
        <w:t xml:space="preserve">обеспечивает перевод учащихся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соответствующей направленности. </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8.7. При прекращении деятельности Учреждения все документы (управленческие, финансово-хозяйственные, по личному составу и другие) передаются в установленном порядке правопреемнику (правопреемникам). При отсутствии правопреемника документы постоянного хранения, имеющие научно-историческое значение, передаются на хранение в исторический архив, документы по личному составу (приказы, личные дела и другие) передаются в архив социально-правовых документов.</w:t>
      </w:r>
    </w:p>
    <w:p w:rsidR="004666D4" w:rsidRPr="004666D4" w:rsidRDefault="004666D4" w:rsidP="00E87A46">
      <w:pPr>
        <w:tabs>
          <w:tab w:val="left" w:pos="1276"/>
        </w:tabs>
        <w:spacing w:after="0" w:line="240" w:lineRule="auto"/>
        <w:ind w:left="0" w:firstLine="709"/>
        <w:rPr>
          <w:spacing w:val="-11"/>
          <w:szCs w:val="28"/>
          <w:lang w:val="ru-RU"/>
        </w:rPr>
      </w:pPr>
      <w:r w:rsidRPr="004666D4">
        <w:rPr>
          <w:spacing w:val="-11"/>
          <w:szCs w:val="28"/>
          <w:lang w:val="ru-RU"/>
        </w:rPr>
        <w:t>8.8. Ликвидация (реорганизация, изменение типа) Учреждения считается завершенной с момента внесения записи об этом в Единый государственный реестр юридических лиц.</w:t>
      </w:r>
    </w:p>
    <w:p w:rsidR="004666D4" w:rsidRPr="003B6824" w:rsidRDefault="004666D4" w:rsidP="00E87A46">
      <w:pPr>
        <w:pStyle w:val="ae"/>
        <w:shd w:val="clear" w:color="auto" w:fill="FFFFFF"/>
        <w:autoSpaceDE w:val="0"/>
        <w:spacing w:after="0" w:line="240" w:lineRule="auto"/>
        <w:ind w:left="0" w:firstLine="709"/>
        <w:jc w:val="center"/>
        <w:rPr>
          <w:rFonts w:ascii="Times New Roman" w:hAnsi="Times New Roman" w:cs="Times New Roman"/>
          <w:spacing w:val="-11"/>
          <w:sz w:val="28"/>
          <w:szCs w:val="28"/>
        </w:rPr>
      </w:pPr>
    </w:p>
    <w:p w:rsidR="004666D4" w:rsidRPr="003B6824" w:rsidRDefault="004666D4" w:rsidP="00E87A46">
      <w:pPr>
        <w:pStyle w:val="ae"/>
        <w:shd w:val="clear" w:color="auto" w:fill="FFFFFF"/>
        <w:autoSpaceDE w:val="0"/>
        <w:spacing w:after="0" w:line="240" w:lineRule="auto"/>
        <w:ind w:left="0" w:firstLine="709"/>
        <w:rPr>
          <w:rFonts w:ascii="Times New Roman" w:hAnsi="Times New Roman" w:cs="Times New Roman"/>
          <w:b/>
          <w:bCs/>
          <w:spacing w:val="-11"/>
          <w:sz w:val="28"/>
          <w:szCs w:val="28"/>
        </w:rPr>
      </w:pPr>
      <w:r w:rsidRPr="003B6824">
        <w:rPr>
          <w:rFonts w:ascii="Times New Roman" w:hAnsi="Times New Roman" w:cs="Times New Roman"/>
          <w:b/>
          <w:spacing w:val="-11"/>
          <w:sz w:val="28"/>
          <w:szCs w:val="28"/>
        </w:rPr>
        <w:t>9</w:t>
      </w:r>
      <w:r w:rsidRPr="003B6824">
        <w:rPr>
          <w:rFonts w:ascii="Times New Roman" w:hAnsi="Times New Roman" w:cs="Times New Roman"/>
          <w:spacing w:val="-11"/>
          <w:sz w:val="28"/>
          <w:szCs w:val="28"/>
        </w:rPr>
        <w:t xml:space="preserve">. </w:t>
      </w:r>
      <w:r w:rsidRPr="003B6824">
        <w:rPr>
          <w:rFonts w:ascii="Times New Roman" w:hAnsi="Times New Roman" w:cs="Times New Roman"/>
          <w:b/>
          <w:bCs/>
          <w:spacing w:val="-11"/>
          <w:sz w:val="28"/>
          <w:szCs w:val="28"/>
        </w:rPr>
        <w:t>РЕГЛАМЕНТАЦИЯ ДЕЯТЕЛЬНОСТИ УЧРЕЖДЕНИЯ</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 xml:space="preserve">9.1. Деятельность Учреждения регламентируется настоящим Уставом и локальными нормативными актами Учреждения в соответствии с законодательством Российской Федерации. </w:t>
      </w:r>
    </w:p>
    <w:p w:rsidR="004666D4" w:rsidRPr="003B6824" w:rsidRDefault="004666D4" w:rsidP="00E87A46">
      <w:pPr>
        <w:pStyle w:val="af0"/>
        <w:ind w:firstLine="709"/>
        <w:jc w:val="both"/>
        <w:rPr>
          <w:rFonts w:ascii="Times New Roman" w:hAnsi="Times New Roman" w:cs="Times New Roman"/>
          <w:spacing w:val="-11"/>
          <w:sz w:val="28"/>
          <w:szCs w:val="28"/>
        </w:rPr>
      </w:pPr>
      <w:r w:rsidRPr="003B6824">
        <w:rPr>
          <w:rFonts w:ascii="Times New Roman" w:hAnsi="Times New Roman" w:cs="Times New Roman"/>
          <w:spacing w:val="-11"/>
          <w:sz w:val="28"/>
          <w:szCs w:val="28"/>
        </w:rPr>
        <w:t>9.2. Учреждение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учащихся, режим их занятий, порядок и основания перевода и отчисления учащихся, порядок оформления возникновения, приостановления и прекращения отношений между Учреждением и учащимися и (или) их родителями (законными представителями).</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 xml:space="preserve">9.3. Нормы локальных нормативных актов, ухудшающие положение учащихся или работников Учреждения по сравнению с установленным </w:t>
      </w:r>
      <w:hyperlink r:id="rId29" w:history="1">
        <w:r w:rsidRPr="004666D4">
          <w:rPr>
            <w:rStyle w:val="af"/>
            <w:spacing w:val="-11"/>
            <w:szCs w:val="28"/>
            <w:lang w:val="ru-RU"/>
          </w:rPr>
          <w:t>законодательством</w:t>
        </w:r>
      </w:hyperlink>
      <w:r w:rsidRPr="004666D4">
        <w:rPr>
          <w:spacing w:val="-11"/>
          <w:szCs w:val="28"/>
          <w:lang w:val="ru-RU"/>
        </w:rPr>
        <w:t xml:space="preserve"> об образовании, </w:t>
      </w:r>
      <w:hyperlink r:id="rId30" w:history="1">
        <w:r w:rsidRPr="004666D4">
          <w:rPr>
            <w:rStyle w:val="af"/>
            <w:spacing w:val="-11"/>
            <w:szCs w:val="28"/>
            <w:lang w:val="ru-RU"/>
          </w:rPr>
          <w:t>трудовым законодательством</w:t>
        </w:r>
      </w:hyperlink>
      <w:r w:rsidRPr="004666D4">
        <w:rPr>
          <w:spacing w:val="-11"/>
          <w:szCs w:val="28"/>
          <w:lang w:val="ru-RU"/>
        </w:rPr>
        <w:t xml:space="preserve"> либо принятые с нарушением установленного порядка, не применяются и подлежат отмене Учреждением.</w:t>
      </w:r>
    </w:p>
    <w:p w:rsidR="004666D4" w:rsidRPr="004666D4" w:rsidRDefault="004666D4" w:rsidP="00E87A46">
      <w:pPr>
        <w:spacing w:after="0" w:line="240" w:lineRule="auto"/>
        <w:ind w:left="0" w:firstLine="709"/>
        <w:rPr>
          <w:spacing w:val="-11"/>
          <w:szCs w:val="28"/>
          <w:lang w:val="ru-RU"/>
        </w:rPr>
      </w:pPr>
      <w:r w:rsidRPr="004666D4">
        <w:rPr>
          <w:spacing w:val="-11"/>
          <w:szCs w:val="28"/>
          <w:lang w:val="ru-RU"/>
        </w:rPr>
        <w:t>9.4. Изменения (дополнения) к настоящему Уставу принимаются Общим собранием и утверждаются Уполномоченным органом. Внесенные в Устав изменения (дополнения) регистрируются в установленном законодательством Российской Федерации порядке.</w:t>
      </w:r>
    </w:p>
    <w:p w:rsidR="004666D4" w:rsidRPr="004666D4" w:rsidRDefault="004666D4" w:rsidP="00E87A46">
      <w:pPr>
        <w:spacing w:after="0" w:line="18" w:lineRule="atLeast"/>
        <w:ind w:left="0" w:firstLine="709"/>
        <w:rPr>
          <w:spacing w:val="-11"/>
          <w:szCs w:val="28"/>
          <w:lang w:val="ru-RU"/>
        </w:rPr>
      </w:pPr>
    </w:p>
    <w:p w:rsidR="004666D4" w:rsidRPr="004666D4" w:rsidRDefault="004666D4" w:rsidP="00E87A46">
      <w:pPr>
        <w:spacing w:after="0" w:line="18" w:lineRule="atLeast"/>
        <w:ind w:left="0" w:firstLine="709"/>
        <w:rPr>
          <w:spacing w:val="-11"/>
          <w:szCs w:val="28"/>
          <w:lang w:val="ru-RU"/>
        </w:rPr>
      </w:pPr>
    </w:p>
    <w:p w:rsidR="004666D4" w:rsidRPr="004666D4" w:rsidRDefault="004666D4" w:rsidP="00E87A46">
      <w:pPr>
        <w:shd w:val="clear" w:color="auto" w:fill="FFFFFF"/>
        <w:suppressAutoHyphens/>
        <w:spacing w:after="0" w:line="18" w:lineRule="atLeast"/>
        <w:ind w:left="0" w:firstLine="709"/>
        <w:rPr>
          <w:spacing w:val="-11"/>
          <w:kern w:val="1"/>
          <w:szCs w:val="28"/>
          <w:lang w:val="ru-RU" w:eastAsia="hi-IN" w:bidi="hi-IN"/>
        </w:rPr>
      </w:pPr>
      <w:r w:rsidRPr="004666D4">
        <w:rPr>
          <w:spacing w:val="-11"/>
          <w:kern w:val="1"/>
          <w:szCs w:val="28"/>
          <w:lang w:val="ru-RU" w:eastAsia="hi-IN" w:bidi="hi-IN"/>
        </w:rPr>
        <w:t>Устав принят</w:t>
      </w:r>
    </w:p>
    <w:p w:rsidR="004666D4" w:rsidRPr="004666D4" w:rsidRDefault="004666D4" w:rsidP="00E87A46">
      <w:pPr>
        <w:shd w:val="clear" w:color="auto" w:fill="FFFFFF"/>
        <w:suppressAutoHyphens/>
        <w:spacing w:after="0" w:line="18" w:lineRule="atLeast"/>
        <w:ind w:left="0" w:firstLine="709"/>
        <w:rPr>
          <w:strike/>
          <w:spacing w:val="-11"/>
          <w:kern w:val="1"/>
          <w:szCs w:val="28"/>
          <w:lang w:val="ru-RU" w:eastAsia="hi-IN" w:bidi="hi-IN"/>
        </w:rPr>
      </w:pPr>
      <w:r w:rsidRPr="004666D4">
        <w:rPr>
          <w:spacing w:val="-11"/>
          <w:kern w:val="1"/>
          <w:szCs w:val="28"/>
          <w:lang w:val="ru-RU" w:eastAsia="hi-IN" w:bidi="hi-IN"/>
        </w:rPr>
        <w:t xml:space="preserve">Общим собранием </w:t>
      </w:r>
    </w:p>
    <w:p w:rsidR="004666D4" w:rsidRPr="004666D4" w:rsidRDefault="004666D4" w:rsidP="00E87A46">
      <w:pPr>
        <w:suppressAutoHyphens/>
        <w:spacing w:after="0" w:line="18" w:lineRule="atLeast"/>
        <w:ind w:left="0" w:firstLine="709"/>
        <w:rPr>
          <w:spacing w:val="-11"/>
          <w:kern w:val="1"/>
          <w:szCs w:val="28"/>
          <w:lang w:val="ru-RU" w:eastAsia="hi-IN" w:bidi="hi-IN"/>
        </w:rPr>
      </w:pPr>
      <w:r w:rsidRPr="004666D4">
        <w:rPr>
          <w:spacing w:val="-11"/>
          <w:kern w:val="1"/>
          <w:szCs w:val="28"/>
          <w:lang w:val="ru-RU" w:eastAsia="hi-IN" w:bidi="hi-IN"/>
        </w:rPr>
        <w:t>Протокол № 1 от 19.01.2021 г.</w:t>
      </w:r>
    </w:p>
    <w:p w:rsidR="003C543E" w:rsidRPr="00E123D4" w:rsidRDefault="003C543E" w:rsidP="00E87A46">
      <w:pPr>
        <w:spacing w:after="0"/>
        <w:ind w:left="0" w:right="25" w:firstLine="709"/>
        <w:rPr>
          <w:lang w:val="ru-RU"/>
        </w:rPr>
      </w:pPr>
    </w:p>
    <w:sectPr w:rsidR="003C543E" w:rsidRPr="00E123D4" w:rsidSect="00E87A46">
      <w:pgSz w:w="11376" w:h="15840"/>
      <w:pgMar w:top="624" w:right="461" w:bottom="284" w:left="136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D"/>
    <w:multiLevelType w:val="singleLevel"/>
    <w:tmpl w:val="0000000D"/>
    <w:name w:val="WW8Num17"/>
    <w:lvl w:ilvl="0">
      <w:start w:val="1"/>
      <w:numFmt w:val="bullet"/>
      <w:lvlText w:val="­"/>
      <w:lvlJc w:val="left"/>
      <w:pPr>
        <w:tabs>
          <w:tab w:val="num" w:pos="0"/>
        </w:tabs>
        <w:ind w:left="1440" w:hanging="360"/>
      </w:pPr>
      <w:rPr>
        <w:rFonts w:ascii="Courier New" w:hAnsi="Courier New" w:cs="Courier New"/>
      </w:rPr>
    </w:lvl>
  </w:abstractNum>
  <w:abstractNum w:abstractNumId="1" w15:restartNumberingAfterBreak="0">
    <w:nsid w:val="00000010"/>
    <w:multiLevelType w:val="singleLevel"/>
    <w:tmpl w:val="00000010"/>
    <w:name w:val="WW8Num21"/>
    <w:lvl w:ilvl="0">
      <w:start w:val="1"/>
      <w:numFmt w:val="bullet"/>
      <w:lvlText w:val="­"/>
      <w:lvlJc w:val="left"/>
      <w:pPr>
        <w:tabs>
          <w:tab w:val="num" w:pos="480"/>
        </w:tabs>
        <w:ind w:left="1920" w:hanging="360"/>
      </w:pPr>
      <w:rPr>
        <w:rFonts w:ascii="Courier New" w:hAnsi="Courier New" w:cs="Courier New"/>
      </w:rPr>
    </w:lvl>
  </w:abstractNum>
  <w:abstractNum w:abstractNumId="2" w15:restartNumberingAfterBreak="0">
    <w:nsid w:val="00000013"/>
    <w:multiLevelType w:val="multilevel"/>
    <w:tmpl w:val="00000013"/>
    <w:name w:val="WW8Num25"/>
    <w:lvl w:ilvl="0">
      <w:start w:val="1"/>
      <w:numFmt w:val="decimal"/>
      <w:lvlText w:val="%1."/>
      <w:lvlJc w:val="left"/>
      <w:pPr>
        <w:tabs>
          <w:tab w:val="num" w:pos="720"/>
        </w:tabs>
        <w:ind w:left="720" w:hanging="360"/>
      </w:pPr>
    </w:lvl>
    <w:lvl w:ilvl="1">
      <w:start w:val="17"/>
      <w:numFmt w:val="decimal"/>
      <w:lvlText w:val="%1.%2."/>
      <w:lvlJc w:val="left"/>
      <w:pPr>
        <w:tabs>
          <w:tab w:val="num" w:pos="2130"/>
        </w:tabs>
        <w:ind w:left="2130" w:hanging="1410"/>
      </w:pPr>
    </w:lvl>
    <w:lvl w:ilvl="2">
      <w:start w:val="1"/>
      <w:numFmt w:val="decimal"/>
      <w:lvlText w:val="%1.%2.%3."/>
      <w:lvlJc w:val="left"/>
      <w:pPr>
        <w:tabs>
          <w:tab w:val="num" w:pos="2490"/>
        </w:tabs>
        <w:ind w:left="2490" w:hanging="1410"/>
      </w:pPr>
    </w:lvl>
    <w:lvl w:ilvl="3">
      <w:start w:val="1"/>
      <w:numFmt w:val="decimal"/>
      <w:lvlText w:val="%1.%2.%3.%4."/>
      <w:lvlJc w:val="left"/>
      <w:pPr>
        <w:tabs>
          <w:tab w:val="num" w:pos="2850"/>
        </w:tabs>
        <w:ind w:left="2850" w:hanging="1410"/>
      </w:pPr>
    </w:lvl>
    <w:lvl w:ilvl="4">
      <w:start w:val="1"/>
      <w:numFmt w:val="decimal"/>
      <w:lvlText w:val="%1.%2.%3.%4.%5."/>
      <w:lvlJc w:val="left"/>
      <w:pPr>
        <w:tabs>
          <w:tab w:val="num" w:pos="3210"/>
        </w:tabs>
        <w:ind w:left="3210" w:hanging="1410"/>
      </w:pPr>
    </w:lvl>
    <w:lvl w:ilvl="5">
      <w:start w:val="1"/>
      <w:numFmt w:val="decimal"/>
      <w:lvlText w:val="%1.%2.%3.%4.%5.%6."/>
      <w:lvlJc w:val="left"/>
      <w:pPr>
        <w:tabs>
          <w:tab w:val="num" w:pos="3570"/>
        </w:tabs>
        <w:ind w:left="3570" w:hanging="141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3" w15:restartNumberingAfterBreak="0">
    <w:nsid w:val="00000015"/>
    <w:multiLevelType w:val="singleLevel"/>
    <w:tmpl w:val="00000015"/>
    <w:name w:val="WW8Num27"/>
    <w:lvl w:ilvl="0">
      <w:start w:val="1"/>
      <w:numFmt w:val="bullet"/>
      <w:lvlText w:val="­"/>
      <w:lvlJc w:val="left"/>
      <w:pPr>
        <w:tabs>
          <w:tab w:val="num" w:pos="-87"/>
        </w:tabs>
        <w:ind w:left="1353" w:hanging="360"/>
      </w:pPr>
      <w:rPr>
        <w:rFonts w:ascii="Courier New" w:hAnsi="Courier New" w:cs="Courier New"/>
      </w:rPr>
    </w:lvl>
  </w:abstractNum>
  <w:abstractNum w:abstractNumId="4" w15:restartNumberingAfterBreak="0">
    <w:nsid w:val="00000020"/>
    <w:multiLevelType w:val="multilevel"/>
    <w:tmpl w:val="00000020"/>
    <w:name w:val="WW8Num39"/>
    <w:lvl w:ilvl="0">
      <w:start w:val="5"/>
      <w:numFmt w:val="decimal"/>
      <w:lvlText w:val="%1."/>
      <w:lvlJc w:val="left"/>
      <w:pPr>
        <w:tabs>
          <w:tab w:val="num" w:pos="1211"/>
        </w:tabs>
        <w:ind w:left="1211" w:hanging="360"/>
      </w:pPr>
    </w:lvl>
    <w:lvl w:ilvl="1">
      <w:start w:val="1"/>
      <w:numFmt w:val="decimal"/>
      <w:lvlText w:val="%1.%2."/>
      <w:lvlJc w:val="left"/>
      <w:pPr>
        <w:tabs>
          <w:tab w:val="num" w:pos="1997"/>
        </w:tabs>
        <w:ind w:left="1997"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 w15:restartNumberingAfterBreak="0">
    <w:nsid w:val="064A65BC"/>
    <w:multiLevelType w:val="hybridMultilevel"/>
    <w:tmpl w:val="88129672"/>
    <w:lvl w:ilvl="0" w:tplc="0848343E">
      <w:start w:val="8"/>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093A1407"/>
    <w:multiLevelType w:val="hybridMultilevel"/>
    <w:tmpl w:val="6A6C5062"/>
    <w:lvl w:ilvl="0" w:tplc="46A475BE">
      <w:start w:val="1"/>
      <w:numFmt w:val="decimal"/>
      <w:lvlText w:val="%1."/>
      <w:lvlJc w:val="left"/>
      <w:pPr>
        <w:ind w:left="551"/>
      </w:pPr>
      <w:rPr>
        <w:rFonts w:ascii="Times New Roman" w:eastAsia="Times New Roman" w:hAnsi="Times New Roman" w:cs="Times New Roman"/>
        <w:b w:val="0"/>
        <w:i w:val="0"/>
        <w:strike w:val="0"/>
        <w:dstrike w:val="0"/>
        <w:color w:val="000000"/>
        <w:sz w:val="28"/>
        <w:szCs w:val="30"/>
        <w:u w:val="none" w:color="000000"/>
        <w:bdr w:val="none" w:sz="0" w:space="0" w:color="auto"/>
        <w:shd w:val="clear" w:color="auto" w:fill="auto"/>
        <w:vertAlign w:val="baseline"/>
      </w:rPr>
    </w:lvl>
    <w:lvl w:ilvl="1" w:tplc="77BCF22A">
      <w:start w:val="1"/>
      <w:numFmt w:val="lowerLetter"/>
      <w:lvlText w:val="%2"/>
      <w:lvlJc w:val="left"/>
      <w:pPr>
        <w:ind w:left="22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C0A4D7F0">
      <w:start w:val="1"/>
      <w:numFmt w:val="lowerRoman"/>
      <w:lvlText w:val="%3"/>
      <w:lvlJc w:val="left"/>
      <w:pPr>
        <w:ind w:left="29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B2C0ECA4">
      <w:start w:val="1"/>
      <w:numFmt w:val="decimal"/>
      <w:lvlText w:val="%4"/>
      <w:lvlJc w:val="left"/>
      <w:pPr>
        <w:ind w:left="36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F9583C4A">
      <w:start w:val="1"/>
      <w:numFmt w:val="lowerLetter"/>
      <w:lvlText w:val="%5"/>
      <w:lvlJc w:val="left"/>
      <w:pPr>
        <w:ind w:left="43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7454523E">
      <w:start w:val="1"/>
      <w:numFmt w:val="lowerRoman"/>
      <w:lvlText w:val="%6"/>
      <w:lvlJc w:val="left"/>
      <w:pPr>
        <w:ind w:left="51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7714A618">
      <w:start w:val="1"/>
      <w:numFmt w:val="decimal"/>
      <w:lvlText w:val="%7"/>
      <w:lvlJc w:val="left"/>
      <w:pPr>
        <w:ind w:left="58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55A86D84">
      <w:start w:val="1"/>
      <w:numFmt w:val="lowerLetter"/>
      <w:lvlText w:val="%8"/>
      <w:lvlJc w:val="left"/>
      <w:pPr>
        <w:ind w:left="65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E8D28092">
      <w:start w:val="1"/>
      <w:numFmt w:val="lowerRoman"/>
      <w:lvlText w:val="%9"/>
      <w:lvlJc w:val="left"/>
      <w:pPr>
        <w:ind w:left="72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7" w15:restartNumberingAfterBreak="0">
    <w:nsid w:val="19697868"/>
    <w:multiLevelType w:val="multilevel"/>
    <w:tmpl w:val="373EBB9E"/>
    <w:name w:val="WW8Num392"/>
    <w:lvl w:ilvl="0">
      <w:start w:val="7"/>
      <w:numFmt w:val="decimal"/>
      <w:lvlText w:val="%1."/>
      <w:lvlJc w:val="left"/>
      <w:pPr>
        <w:tabs>
          <w:tab w:val="num" w:pos="1211"/>
        </w:tabs>
        <w:ind w:left="1211"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404D1B85"/>
    <w:multiLevelType w:val="hybridMultilevel"/>
    <w:tmpl w:val="EAB6F6E2"/>
    <w:lvl w:ilvl="0" w:tplc="00000005">
      <w:start w:val="1"/>
      <w:numFmt w:val="bullet"/>
      <w:lvlText w:val="­"/>
      <w:lvlJc w:val="left"/>
      <w:pPr>
        <w:ind w:left="1429" w:hanging="360"/>
      </w:pPr>
      <w:rPr>
        <w:rFonts w:ascii="Courier New" w:hAnsi="Courier New" w:cs="Courier New"/>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9" w15:restartNumberingAfterBreak="0">
    <w:nsid w:val="6B491505"/>
    <w:multiLevelType w:val="multilevel"/>
    <w:tmpl w:val="325AF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2"/>
  </w:num>
  <w:num w:numId="3">
    <w:abstractNumId w:val="4"/>
  </w:num>
  <w:num w:numId="4">
    <w:abstractNumId w:val="8"/>
  </w:num>
  <w:num w:numId="5">
    <w:abstractNumId w:val="0"/>
  </w:num>
  <w:num w:numId="6">
    <w:abstractNumId w:val="1"/>
  </w:num>
  <w:num w:numId="7">
    <w:abstractNumId w:val="3"/>
  </w:num>
  <w:num w:numId="8">
    <w:abstractNumId w:val="9"/>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4A8"/>
    <w:rsid w:val="000D7900"/>
    <w:rsid w:val="000F0BC1"/>
    <w:rsid w:val="001E0A77"/>
    <w:rsid w:val="00223609"/>
    <w:rsid w:val="00237E90"/>
    <w:rsid w:val="002A5999"/>
    <w:rsid w:val="003617F9"/>
    <w:rsid w:val="003A2518"/>
    <w:rsid w:val="003C543E"/>
    <w:rsid w:val="0040234D"/>
    <w:rsid w:val="0044104D"/>
    <w:rsid w:val="00443EEB"/>
    <w:rsid w:val="004666D4"/>
    <w:rsid w:val="005A614F"/>
    <w:rsid w:val="00606B1C"/>
    <w:rsid w:val="006B7F97"/>
    <w:rsid w:val="007154A8"/>
    <w:rsid w:val="007C0023"/>
    <w:rsid w:val="007D5F50"/>
    <w:rsid w:val="008C3A6A"/>
    <w:rsid w:val="00AC0FA2"/>
    <w:rsid w:val="00B1164B"/>
    <w:rsid w:val="00BD1B8B"/>
    <w:rsid w:val="00C24BED"/>
    <w:rsid w:val="00C70308"/>
    <w:rsid w:val="00C75C16"/>
    <w:rsid w:val="00CD23F3"/>
    <w:rsid w:val="00D41F4E"/>
    <w:rsid w:val="00DA502B"/>
    <w:rsid w:val="00E123D4"/>
    <w:rsid w:val="00E6751C"/>
    <w:rsid w:val="00E87A46"/>
    <w:rsid w:val="00EF59D7"/>
    <w:rsid w:val="00F823B9"/>
    <w:rsid w:val="00FF45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61D24"/>
  <w15:chartTrackingRefBased/>
  <w15:docId w15:val="{A3F873ED-6C25-4A29-9250-34ED6E188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51" w:lineRule="auto"/>
      <w:ind w:left="93" w:right="40" w:firstLine="654"/>
      <w:jc w:val="both"/>
    </w:pPr>
    <w:rPr>
      <w:rFonts w:ascii="Times New Roman" w:hAnsi="Times New Roman"/>
      <w:color w:val="000000"/>
      <w:sz w:val="28"/>
      <w:szCs w:val="22"/>
      <w:lang w:val="en-US" w:eastAsia="en-US"/>
    </w:rPr>
  </w:style>
  <w:style w:type="paragraph" w:styleId="1">
    <w:name w:val="heading 1"/>
    <w:next w:val="a"/>
    <w:link w:val="10"/>
    <w:uiPriority w:val="9"/>
    <w:unhideWhenUsed/>
    <w:qFormat/>
    <w:pPr>
      <w:keepNext/>
      <w:keepLines/>
      <w:spacing w:after="155" w:line="259" w:lineRule="auto"/>
      <w:ind w:right="399"/>
      <w:jc w:val="center"/>
      <w:outlineLvl w:val="0"/>
    </w:pPr>
    <w:rPr>
      <w:rFonts w:ascii="Times New Roman" w:hAnsi="Times New Roman"/>
      <w:color w:val="000000"/>
      <w:sz w:val="44"/>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44"/>
    </w:rPr>
  </w:style>
  <w:style w:type="table" w:styleId="a3">
    <w:name w:val="Table Grid"/>
    <w:basedOn w:val="a1"/>
    <w:rsid w:val="00C70308"/>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link w:val="20"/>
    <w:rsid w:val="00C70308"/>
    <w:rPr>
      <w:rFonts w:ascii="Times New Roman" w:hAnsi="Times New Roman"/>
      <w:sz w:val="28"/>
      <w:szCs w:val="28"/>
      <w:shd w:val="clear" w:color="auto" w:fill="FFFFFF"/>
    </w:rPr>
  </w:style>
  <w:style w:type="paragraph" w:customStyle="1" w:styleId="20">
    <w:name w:val="Основной текст (2)"/>
    <w:basedOn w:val="a"/>
    <w:link w:val="2"/>
    <w:rsid w:val="00C70308"/>
    <w:pPr>
      <w:widowControl w:val="0"/>
      <w:shd w:val="clear" w:color="auto" w:fill="FFFFFF"/>
      <w:spacing w:before="120" w:after="480" w:line="0" w:lineRule="atLeast"/>
      <w:ind w:left="0" w:right="0" w:firstLine="0"/>
      <w:jc w:val="center"/>
    </w:pPr>
    <w:rPr>
      <w:color w:val="auto"/>
      <w:szCs w:val="28"/>
      <w:lang w:val="ru-RU" w:eastAsia="ru-RU"/>
    </w:rPr>
  </w:style>
  <w:style w:type="character" w:styleId="a4">
    <w:name w:val="Hyperlink"/>
    <w:rsid w:val="00C70308"/>
    <w:rPr>
      <w:rFonts w:cs="Times New Roman"/>
      <w:color w:val="0000FF"/>
      <w:u w:val="single"/>
    </w:rPr>
  </w:style>
  <w:style w:type="paragraph" w:styleId="a5">
    <w:name w:val="Balloon Text"/>
    <w:basedOn w:val="a"/>
    <w:link w:val="a6"/>
    <w:uiPriority w:val="99"/>
    <w:semiHidden/>
    <w:unhideWhenUsed/>
    <w:rsid w:val="008C3A6A"/>
    <w:pPr>
      <w:spacing w:after="0" w:line="240" w:lineRule="auto"/>
    </w:pPr>
    <w:rPr>
      <w:rFonts w:ascii="Tahoma" w:hAnsi="Tahoma" w:cs="Tahoma"/>
      <w:sz w:val="16"/>
      <w:szCs w:val="16"/>
    </w:rPr>
  </w:style>
  <w:style w:type="character" w:customStyle="1" w:styleId="a6">
    <w:name w:val="Текст выноски Знак"/>
    <w:link w:val="a5"/>
    <w:uiPriority w:val="99"/>
    <w:semiHidden/>
    <w:rsid w:val="008C3A6A"/>
    <w:rPr>
      <w:rFonts w:ascii="Tahoma" w:hAnsi="Tahoma" w:cs="Tahoma"/>
      <w:color w:val="000000"/>
      <w:sz w:val="16"/>
      <w:szCs w:val="16"/>
      <w:lang w:val="en-US" w:eastAsia="en-US"/>
    </w:rPr>
  </w:style>
  <w:style w:type="paragraph" w:styleId="a7">
    <w:name w:val="Body Text"/>
    <w:basedOn w:val="a"/>
    <w:link w:val="a8"/>
    <w:uiPriority w:val="99"/>
    <w:rsid w:val="004666D4"/>
    <w:pPr>
      <w:spacing w:after="0" w:line="240" w:lineRule="auto"/>
      <w:ind w:left="0" w:right="0" w:firstLine="0"/>
      <w:jc w:val="right"/>
    </w:pPr>
    <w:rPr>
      <w:rFonts w:ascii="Calibri" w:hAnsi="Calibri"/>
      <w:color w:val="auto"/>
      <w:sz w:val="24"/>
      <w:szCs w:val="24"/>
      <w:lang w:val="ru-RU" w:eastAsia="ru-RU"/>
    </w:rPr>
  </w:style>
  <w:style w:type="character" w:customStyle="1" w:styleId="a8">
    <w:name w:val="Основной текст Знак"/>
    <w:basedOn w:val="a0"/>
    <w:link w:val="a7"/>
    <w:uiPriority w:val="99"/>
    <w:rsid w:val="004666D4"/>
    <w:rPr>
      <w:sz w:val="24"/>
      <w:szCs w:val="24"/>
    </w:rPr>
  </w:style>
  <w:style w:type="paragraph" w:styleId="a9">
    <w:name w:val="Body Text Indent"/>
    <w:basedOn w:val="a"/>
    <w:link w:val="aa"/>
    <w:uiPriority w:val="99"/>
    <w:rsid w:val="004666D4"/>
    <w:pPr>
      <w:spacing w:after="0" w:line="240" w:lineRule="auto"/>
      <w:ind w:left="0" w:right="0" w:firstLine="720"/>
    </w:pPr>
    <w:rPr>
      <w:rFonts w:ascii="Calibri" w:hAnsi="Calibri"/>
      <w:color w:val="auto"/>
      <w:sz w:val="24"/>
      <w:szCs w:val="24"/>
      <w:lang w:val="ru-RU" w:eastAsia="ru-RU"/>
    </w:rPr>
  </w:style>
  <w:style w:type="character" w:customStyle="1" w:styleId="aa">
    <w:name w:val="Основной текст с отступом Знак"/>
    <w:basedOn w:val="a0"/>
    <w:link w:val="a9"/>
    <w:uiPriority w:val="99"/>
    <w:rsid w:val="004666D4"/>
    <w:rPr>
      <w:sz w:val="24"/>
      <w:szCs w:val="24"/>
    </w:rPr>
  </w:style>
  <w:style w:type="paragraph" w:customStyle="1" w:styleId="ConsPlusNormal">
    <w:name w:val="ConsPlusNormal"/>
    <w:uiPriority w:val="99"/>
    <w:rsid w:val="004666D4"/>
    <w:pPr>
      <w:autoSpaceDE w:val="0"/>
      <w:autoSpaceDN w:val="0"/>
      <w:adjustRightInd w:val="0"/>
      <w:ind w:firstLine="720"/>
    </w:pPr>
    <w:rPr>
      <w:rFonts w:ascii="Arial" w:hAnsi="Arial" w:cs="Arial"/>
    </w:rPr>
  </w:style>
  <w:style w:type="paragraph" w:customStyle="1" w:styleId="ab">
    <w:name w:val="МОН основной"/>
    <w:basedOn w:val="a"/>
    <w:uiPriority w:val="99"/>
    <w:rsid w:val="004666D4"/>
    <w:pPr>
      <w:spacing w:after="0" w:line="360" w:lineRule="auto"/>
      <w:ind w:left="0" w:right="0" w:firstLine="709"/>
    </w:pPr>
    <w:rPr>
      <w:rFonts w:ascii="Calibri" w:hAnsi="Calibri" w:cs="Calibri"/>
      <w:color w:val="auto"/>
      <w:szCs w:val="28"/>
      <w:lang w:val="ru-RU" w:eastAsia="ru-RU"/>
    </w:rPr>
  </w:style>
  <w:style w:type="paragraph" w:styleId="ac">
    <w:name w:val="Normal (Web)"/>
    <w:basedOn w:val="a"/>
    <w:link w:val="ad"/>
    <w:rsid w:val="004666D4"/>
    <w:pPr>
      <w:spacing w:before="100" w:beforeAutospacing="1" w:after="100" w:afterAutospacing="1" w:line="240" w:lineRule="auto"/>
      <w:ind w:left="0" w:right="0" w:firstLine="0"/>
      <w:jc w:val="left"/>
    </w:pPr>
    <w:rPr>
      <w:rFonts w:ascii="Calibri" w:hAnsi="Calibri"/>
      <w:color w:val="auto"/>
      <w:sz w:val="24"/>
      <w:szCs w:val="24"/>
      <w:lang w:val="ru-RU" w:eastAsia="ru-RU"/>
    </w:rPr>
  </w:style>
  <w:style w:type="paragraph" w:styleId="ae">
    <w:name w:val="List Paragraph"/>
    <w:basedOn w:val="a"/>
    <w:uiPriority w:val="99"/>
    <w:qFormat/>
    <w:rsid w:val="004666D4"/>
    <w:pPr>
      <w:spacing w:after="200" w:line="276" w:lineRule="auto"/>
      <w:ind w:left="720" w:right="0" w:firstLine="0"/>
      <w:jc w:val="left"/>
    </w:pPr>
    <w:rPr>
      <w:rFonts w:ascii="Calibri" w:hAnsi="Calibri" w:cs="Calibri"/>
      <w:color w:val="auto"/>
      <w:sz w:val="22"/>
      <w:lang w:val="ru-RU" w:eastAsia="ru-RU"/>
    </w:rPr>
  </w:style>
  <w:style w:type="character" w:customStyle="1" w:styleId="apple-style-span">
    <w:name w:val="apple-style-span"/>
    <w:basedOn w:val="a0"/>
    <w:uiPriority w:val="99"/>
    <w:rsid w:val="004666D4"/>
  </w:style>
  <w:style w:type="character" w:customStyle="1" w:styleId="af">
    <w:name w:val="Гипертекстовая ссылка"/>
    <w:uiPriority w:val="99"/>
    <w:rsid w:val="004666D4"/>
    <w:rPr>
      <w:color w:val="auto"/>
    </w:rPr>
  </w:style>
  <w:style w:type="paragraph" w:customStyle="1" w:styleId="af0">
    <w:name w:val="Прижатый влево"/>
    <w:basedOn w:val="a"/>
    <w:next w:val="a"/>
    <w:uiPriority w:val="99"/>
    <w:rsid w:val="004666D4"/>
    <w:pPr>
      <w:widowControl w:val="0"/>
      <w:autoSpaceDE w:val="0"/>
      <w:autoSpaceDN w:val="0"/>
      <w:adjustRightInd w:val="0"/>
      <w:spacing w:after="0" w:line="240" w:lineRule="auto"/>
      <w:ind w:left="0" w:right="0" w:firstLine="0"/>
      <w:jc w:val="left"/>
    </w:pPr>
    <w:rPr>
      <w:rFonts w:ascii="Arial" w:hAnsi="Arial" w:cs="Arial"/>
      <w:color w:val="auto"/>
      <w:sz w:val="24"/>
      <w:szCs w:val="24"/>
      <w:lang w:val="ru-RU" w:eastAsia="ru-RU"/>
    </w:rPr>
  </w:style>
  <w:style w:type="paragraph" w:customStyle="1" w:styleId="21">
    <w:name w:val="Основной текст с отступом 21"/>
    <w:basedOn w:val="a"/>
    <w:uiPriority w:val="99"/>
    <w:rsid w:val="004666D4"/>
    <w:pPr>
      <w:suppressAutoHyphens/>
      <w:spacing w:after="0" w:line="240" w:lineRule="auto"/>
      <w:ind w:left="0" w:right="0" w:firstLine="720"/>
      <w:jc w:val="left"/>
    </w:pPr>
    <w:rPr>
      <w:rFonts w:ascii="Calibri" w:hAnsi="Calibri" w:cs="Calibri"/>
      <w:color w:val="auto"/>
      <w:sz w:val="24"/>
      <w:szCs w:val="24"/>
      <w:lang w:val="ru-RU" w:eastAsia="ar-SA"/>
    </w:rPr>
  </w:style>
  <w:style w:type="character" w:customStyle="1" w:styleId="af1">
    <w:name w:val="Основной текст_"/>
    <w:link w:val="22"/>
    <w:uiPriority w:val="99"/>
    <w:locked/>
    <w:rsid w:val="004666D4"/>
    <w:rPr>
      <w:rFonts w:ascii="Times New Roman" w:hAnsi="Times New Roman"/>
      <w:sz w:val="27"/>
      <w:szCs w:val="27"/>
      <w:shd w:val="clear" w:color="auto" w:fill="FFFFFF"/>
    </w:rPr>
  </w:style>
  <w:style w:type="paragraph" w:customStyle="1" w:styleId="22">
    <w:name w:val="Основной текст2"/>
    <w:basedOn w:val="a"/>
    <w:link w:val="af1"/>
    <w:uiPriority w:val="99"/>
    <w:rsid w:val="004666D4"/>
    <w:pPr>
      <w:widowControl w:val="0"/>
      <w:shd w:val="clear" w:color="auto" w:fill="FFFFFF"/>
      <w:spacing w:before="1440" w:after="0" w:line="326" w:lineRule="exact"/>
      <w:ind w:left="0" w:right="0" w:hanging="320"/>
      <w:jc w:val="center"/>
    </w:pPr>
    <w:rPr>
      <w:color w:val="auto"/>
      <w:sz w:val="27"/>
      <w:szCs w:val="27"/>
      <w:lang w:val="ru-RU" w:eastAsia="ru-RU"/>
    </w:rPr>
  </w:style>
  <w:style w:type="character" w:customStyle="1" w:styleId="8">
    <w:name w:val="Основной текст (8)"/>
    <w:uiPriority w:val="99"/>
    <w:rsid w:val="004666D4"/>
    <w:rPr>
      <w:rFonts w:ascii="Times New Roman" w:hAnsi="Times New Roman" w:cs="Times New Roman"/>
      <w:color w:val="000000"/>
      <w:spacing w:val="0"/>
      <w:w w:val="100"/>
      <w:position w:val="0"/>
      <w:sz w:val="27"/>
      <w:szCs w:val="27"/>
      <w:u w:val="none"/>
      <w:lang w:val="ru-RU"/>
    </w:rPr>
  </w:style>
  <w:style w:type="character" w:customStyle="1" w:styleId="ad">
    <w:name w:val="Обычный (веб) Знак"/>
    <w:link w:val="ac"/>
    <w:rsid w:val="004666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garantF1://70191362.34" TargetMode="External"/><Relationship Id="rId13" Type="http://schemas.openxmlformats.org/officeDocument/2006/relationships/hyperlink" Target="garantF1://5532903.0" TargetMode="External"/><Relationship Id="rId18" Type="http://schemas.openxmlformats.org/officeDocument/2006/relationships/hyperlink" Target="garantF1://83048.1000" TargetMode="External"/><Relationship Id="rId26" Type="http://schemas.openxmlformats.org/officeDocument/2006/relationships/hyperlink" Target="garantF1://10003000.0" TargetMode="External"/><Relationship Id="rId3" Type="http://schemas.openxmlformats.org/officeDocument/2006/relationships/settings" Target="settings.xml"/><Relationship Id="rId21" Type="http://schemas.openxmlformats.org/officeDocument/2006/relationships/hyperlink" Target="garantF1://12025268.7000" TargetMode="External"/><Relationship Id="rId7" Type="http://schemas.openxmlformats.org/officeDocument/2006/relationships/hyperlink" Target="garantF1://5532903.0" TargetMode="External"/><Relationship Id="rId12" Type="http://schemas.openxmlformats.org/officeDocument/2006/relationships/hyperlink" Target="garantF1://70250294.1000" TargetMode="External"/><Relationship Id="rId17" Type="http://schemas.openxmlformats.org/officeDocument/2006/relationships/hyperlink" Target="garantF1://85100.1000" TargetMode="External"/><Relationship Id="rId25" Type="http://schemas.openxmlformats.org/officeDocument/2006/relationships/hyperlink" Target="garantF1://12025268.225" TargetMode="External"/><Relationship Id="rId2" Type="http://schemas.openxmlformats.org/officeDocument/2006/relationships/styles" Target="styles.xml"/><Relationship Id="rId16" Type="http://schemas.openxmlformats.org/officeDocument/2006/relationships/hyperlink" Target="garantF1://10005872.0" TargetMode="External"/><Relationship Id="rId20" Type="http://schemas.openxmlformats.org/officeDocument/2006/relationships/hyperlink" Target="garantF1://12025146.27" TargetMode="External"/><Relationship Id="rId29" Type="http://schemas.openxmlformats.org/officeDocument/2006/relationships/hyperlink" Target="garantF1://70191362.4" TargetMode="External"/><Relationship Id="rId1" Type="http://schemas.openxmlformats.org/officeDocument/2006/relationships/numbering" Target="numbering.xml"/><Relationship Id="rId6" Type="http://schemas.openxmlformats.org/officeDocument/2006/relationships/hyperlink" Target="garantF1://10003000.0" TargetMode="External"/><Relationship Id="rId11" Type="http://schemas.openxmlformats.org/officeDocument/2006/relationships/hyperlink" Target="garantF1://70043450.1" TargetMode="External"/><Relationship Id="rId24" Type="http://schemas.openxmlformats.org/officeDocument/2006/relationships/hyperlink" Target="garantF1://12025268.5" TargetMode="External"/><Relationship Id="rId32" Type="http://schemas.openxmlformats.org/officeDocument/2006/relationships/theme" Target="theme/theme1.xml"/><Relationship Id="rId5" Type="http://schemas.openxmlformats.org/officeDocument/2006/relationships/hyperlink" Target="http://www.gunib.ru" TargetMode="External"/><Relationship Id="rId15" Type="http://schemas.openxmlformats.org/officeDocument/2006/relationships/hyperlink" Target="garantF1://70191362.108518" TargetMode="External"/><Relationship Id="rId23" Type="http://schemas.openxmlformats.org/officeDocument/2006/relationships/hyperlink" Target="garantF1://70292898.1001" TargetMode="External"/><Relationship Id="rId28" Type="http://schemas.openxmlformats.org/officeDocument/2006/relationships/hyperlink" Target="garantF1://12025268.331" TargetMode="External"/><Relationship Id="rId10" Type="http://schemas.openxmlformats.org/officeDocument/2006/relationships/hyperlink" Target="garantF1://5532903.0" TargetMode="External"/><Relationship Id="rId19" Type="http://schemas.openxmlformats.org/officeDocument/2006/relationships/hyperlink" Target="garantF1://70292898.1001"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12025267.557" TargetMode="External"/><Relationship Id="rId14" Type="http://schemas.openxmlformats.org/officeDocument/2006/relationships/hyperlink" Target="garantF1://5532903.0" TargetMode="External"/><Relationship Id="rId22" Type="http://schemas.openxmlformats.org/officeDocument/2006/relationships/hyperlink" Target="garantF1://12025268.1052" TargetMode="External"/><Relationship Id="rId27" Type="http://schemas.openxmlformats.org/officeDocument/2006/relationships/hyperlink" Target="garantF1://5532903.0" TargetMode="External"/><Relationship Id="rId30" Type="http://schemas.openxmlformats.org/officeDocument/2006/relationships/hyperlink" Target="garantF1://1202526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31</Pages>
  <Words>12365</Words>
  <Characters>70487</Characters>
  <Application>Microsoft Office Word</Application>
  <DocSecurity>0</DocSecurity>
  <Lines>587</Lines>
  <Paragraphs>165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82687</CharactersWithSpaces>
  <SharedDoc>false</SharedDoc>
  <HLinks>
    <vt:vector size="6" baseType="variant">
      <vt:variant>
        <vt:i4>1900567</vt:i4>
      </vt:variant>
      <vt:variant>
        <vt:i4>0</vt:i4>
      </vt:variant>
      <vt:variant>
        <vt:i4>0</vt:i4>
      </vt:variant>
      <vt:variant>
        <vt:i4>5</vt:i4>
      </vt:variant>
      <vt:variant>
        <vt:lpwstr>http://www.gunib.ru/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dc:creator>
  <cp:keywords/>
  <cp:lastModifiedBy>Гунибский район</cp:lastModifiedBy>
  <cp:revision>14</cp:revision>
  <cp:lastPrinted>2024-06-10T09:42:00Z</cp:lastPrinted>
  <dcterms:created xsi:type="dcterms:W3CDTF">2024-05-31T11:55:00Z</dcterms:created>
  <dcterms:modified xsi:type="dcterms:W3CDTF">2024-06-10T10:05:00Z</dcterms:modified>
</cp:coreProperties>
</file>